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889696" w14:textId="77777777" w:rsidR="00FC34DF" w:rsidRPr="003A1EF4" w:rsidRDefault="000E44EB" w:rsidP="006B3067">
      <w:pPr>
        <w:keepNext/>
        <w:numPr>
          <w:ilvl w:val="7"/>
          <w:numId w:val="0"/>
        </w:numPr>
        <w:tabs>
          <w:tab w:val="num" w:pos="1440"/>
        </w:tabs>
        <w:suppressAutoHyphens/>
        <w:spacing w:after="0" w:line="276" w:lineRule="auto"/>
        <w:ind w:left="1440" w:hanging="1440"/>
        <w:jc w:val="center"/>
        <w:outlineLvl w:val="7"/>
        <w:rPr>
          <w:rFonts w:asciiTheme="majorHAnsi" w:eastAsia="Times New Roman" w:hAnsiTheme="majorHAnsi" w:cstheme="majorHAnsi"/>
          <w:b/>
          <w:lang w:eastAsia="zh-CN"/>
        </w:rPr>
      </w:pPr>
      <w:r w:rsidRPr="003A1EF4">
        <w:rPr>
          <w:rFonts w:asciiTheme="majorHAnsi" w:eastAsia="Times New Roman" w:hAnsiTheme="majorHAnsi" w:cstheme="majorHAnsi"/>
          <w:b/>
          <w:lang w:eastAsia="zh-CN"/>
        </w:rPr>
        <w:t>OFERTA – FORMULARZ OFERTOWY</w:t>
      </w:r>
      <w:r w:rsidR="00327661" w:rsidRPr="003A1EF4">
        <w:rPr>
          <w:rFonts w:asciiTheme="majorHAnsi" w:eastAsia="Times New Roman" w:hAnsiTheme="majorHAnsi" w:cstheme="majorHAnsi"/>
          <w:b/>
          <w:lang w:eastAsia="zh-CN"/>
        </w:rPr>
        <w:t xml:space="preserve"> </w:t>
      </w:r>
    </w:p>
    <w:p w14:paraId="0305C632" w14:textId="77777777" w:rsidR="000E44EB" w:rsidRPr="003A1EF4" w:rsidRDefault="000E44EB" w:rsidP="006B3067">
      <w:pPr>
        <w:keepNext/>
        <w:numPr>
          <w:ilvl w:val="7"/>
          <w:numId w:val="0"/>
        </w:numPr>
        <w:tabs>
          <w:tab w:val="num" w:pos="1440"/>
        </w:tabs>
        <w:suppressAutoHyphens/>
        <w:spacing w:after="0" w:line="276" w:lineRule="auto"/>
        <w:ind w:left="1440" w:hanging="1440"/>
        <w:jc w:val="center"/>
        <w:outlineLvl w:val="7"/>
        <w:rPr>
          <w:rFonts w:asciiTheme="majorHAnsi" w:eastAsia="Times New Roman" w:hAnsiTheme="majorHAnsi" w:cstheme="majorHAnsi"/>
          <w:b/>
          <w:lang w:eastAsia="zh-CN"/>
        </w:rPr>
      </w:pPr>
    </w:p>
    <w:tbl>
      <w:tblPr>
        <w:tblW w:w="907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515"/>
        <w:gridCol w:w="5557"/>
      </w:tblGrid>
      <w:tr w:rsidR="00FC34DF" w:rsidRPr="003A1EF4" w14:paraId="2E7F679D" w14:textId="77777777" w:rsidTr="00D5530B"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912D81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  <w:p w14:paraId="4F8B7054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3A1EF4">
              <w:rPr>
                <w:rFonts w:asciiTheme="majorHAnsi" w:eastAsia="Times New Roman" w:hAnsiTheme="majorHAnsi" w:cstheme="majorHAnsi"/>
                <w:lang w:eastAsia="zh-CN"/>
              </w:rPr>
              <w:t>Nazwa Wykonawcy: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1156B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</w:tc>
      </w:tr>
      <w:tr w:rsidR="00FC34DF" w:rsidRPr="003A1EF4" w14:paraId="3C0A8A95" w14:textId="77777777" w:rsidTr="00D5530B"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B6BF49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  <w:p w14:paraId="45D537C6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3A1EF4">
              <w:rPr>
                <w:rFonts w:asciiTheme="majorHAnsi" w:eastAsia="Times New Roman" w:hAnsiTheme="majorHAnsi" w:cstheme="majorHAnsi"/>
                <w:lang w:eastAsia="zh-CN"/>
              </w:rPr>
              <w:t>Siedziba:</w:t>
            </w:r>
          </w:p>
          <w:p w14:paraId="1FC9821F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D5530B"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  <w:t>(kod, miejscowość, ulica, nr budynku, nr lokalu)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194EA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</w:tc>
      </w:tr>
      <w:tr w:rsidR="00FC34DF" w:rsidRPr="003A1EF4" w14:paraId="08F20E23" w14:textId="77777777" w:rsidTr="00D5530B"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734B18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  <w:p w14:paraId="1114D72D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3A1EF4">
              <w:rPr>
                <w:rFonts w:asciiTheme="majorHAnsi" w:eastAsia="Times New Roman" w:hAnsiTheme="majorHAnsi" w:cstheme="majorHAnsi"/>
                <w:lang w:eastAsia="zh-CN"/>
              </w:rPr>
              <w:t>REGON: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8F8BC6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</w:tc>
      </w:tr>
      <w:tr w:rsidR="00FC34DF" w:rsidRPr="003A1EF4" w14:paraId="7D7E9FA7" w14:textId="77777777" w:rsidTr="00D5530B"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151B13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  <w:p w14:paraId="49BC70E2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3A1EF4">
              <w:rPr>
                <w:rFonts w:asciiTheme="majorHAnsi" w:eastAsia="Times New Roman" w:hAnsiTheme="majorHAnsi" w:cstheme="majorHAnsi"/>
                <w:lang w:eastAsia="zh-CN"/>
              </w:rPr>
              <w:t>NIP: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364CB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</w:tc>
      </w:tr>
      <w:tr w:rsidR="00FC34DF" w:rsidRPr="003A1EF4" w14:paraId="19687AD0" w14:textId="77777777" w:rsidTr="00D5530B">
        <w:trPr>
          <w:trHeight w:val="675"/>
        </w:trPr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DBFB6AF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  <w:p w14:paraId="3ED062DE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3A1EF4">
              <w:rPr>
                <w:rFonts w:asciiTheme="majorHAnsi" w:eastAsia="Times New Roman" w:hAnsiTheme="majorHAnsi" w:cstheme="majorHAnsi"/>
                <w:lang w:eastAsia="zh-CN"/>
              </w:rPr>
              <w:t>Nr telefonu: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B6DABE6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</w:tc>
      </w:tr>
      <w:tr w:rsidR="00FC34DF" w:rsidRPr="003A1EF4" w14:paraId="101C71D8" w14:textId="77777777" w:rsidTr="00D5530B"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C28280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  <w:p w14:paraId="37156794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3A1EF4">
              <w:rPr>
                <w:rFonts w:asciiTheme="majorHAnsi" w:eastAsia="Times New Roman" w:hAnsiTheme="majorHAnsi" w:cstheme="majorHAnsi"/>
                <w:lang w:eastAsia="zh-CN"/>
              </w:rPr>
              <w:t>Nr rachunku bankowego: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37501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</w:tc>
      </w:tr>
      <w:tr w:rsidR="00FC34DF" w:rsidRPr="003A1EF4" w14:paraId="11493F83" w14:textId="77777777" w:rsidTr="00D5530B">
        <w:tc>
          <w:tcPr>
            <w:tcW w:w="3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483413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  <w:p w14:paraId="2302971E" w14:textId="77777777" w:rsidR="00FC34DF" w:rsidRPr="003A1EF4" w:rsidRDefault="00FC34DF" w:rsidP="006B3067">
            <w:pPr>
              <w:suppressAutoHyphens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  <w:r w:rsidRPr="003A1EF4">
              <w:rPr>
                <w:rFonts w:asciiTheme="majorHAnsi" w:eastAsia="Times New Roman" w:hAnsiTheme="majorHAnsi" w:cstheme="majorHAnsi"/>
                <w:lang w:eastAsia="zh-CN"/>
              </w:rPr>
              <w:t>Adres e-mail: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C280D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rPr>
                <w:rFonts w:asciiTheme="majorHAnsi" w:eastAsia="Times New Roman" w:hAnsiTheme="majorHAnsi" w:cstheme="majorHAnsi"/>
                <w:lang w:eastAsia="zh-CN"/>
              </w:rPr>
            </w:pPr>
          </w:p>
        </w:tc>
      </w:tr>
    </w:tbl>
    <w:p w14:paraId="42162E53" w14:textId="77777777" w:rsidR="00FC34DF" w:rsidRPr="003A1EF4" w:rsidRDefault="00FC34DF" w:rsidP="006B3067">
      <w:pPr>
        <w:suppressAutoHyphens/>
        <w:spacing w:after="0" w:line="276" w:lineRule="auto"/>
        <w:rPr>
          <w:rFonts w:asciiTheme="majorHAnsi" w:eastAsia="Times New Roman" w:hAnsiTheme="majorHAnsi" w:cstheme="majorHAnsi"/>
          <w:b/>
          <w:lang w:eastAsia="zh-CN"/>
        </w:rPr>
      </w:pPr>
    </w:p>
    <w:p w14:paraId="67FC06A8" w14:textId="77777777" w:rsidR="000E44EB" w:rsidRPr="009017E3" w:rsidRDefault="000E44EB" w:rsidP="006B3067">
      <w:pPr>
        <w:suppressAutoHyphens/>
        <w:spacing w:after="0" w:line="276" w:lineRule="auto"/>
        <w:rPr>
          <w:rFonts w:asciiTheme="majorHAnsi" w:eastAsia="Times New Roman" w:hAnsiTheme="majorHAnsi" w:cstheme="majorHAnsi"/>
          <w:sz w:val="20"/>
          <w:szCs w:val="20"/>
          <w:lang w:eastAsia="zh-CN"/>
        </w:rPr>
      </w:pPr>
      <w:r w:rsidRPr="009017E3">
        <w:rPr>
          <w:rFonts w:asciiTheme="majorHAnsi" w:eastAsia="Times New Roman" w:hAnsiTheme="majorHAnsi" w:cstheme="majorHAnsi"/>
          <w:sz w:val="20"/>
          <w:szCs w:val="20"/>
          <w:lang w:eastAsia="zh-CN"/>
        </w:rPr>
        <w:t>Wykaz i opis udzielonych pełnomocnictw do niniejszego postępowania:</w:t>
      </w:r>
    </w:p>
    <w:p w14:paraId="4A98596F" w14:textId="77777777" w:rsidR="000E44EB" w:rsidRPr="003A1EF4" w:rsidRDefault="000E44EB" w:rsidP="006B3067">
      <w:pPr>
        <w:suppressAutoHyphens/>
        <w:spacing w:after="0" w:line="276" w:lineRule="auto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…………………………………………….............................……………………………………………………………………………………..</w:t>
      </w:r>
    </w:p>
    <w:p w14:paraId="51ABE192" w14:textId="77777777" w:rsidR="000E44EB" w:rsidRPr="003A1EF4" w:rsidRDefault="000E44EB" w:rsidP="006B3067">
      <w:pPr>
        <w:suppressAutoHyphens/>
        <w:spacing w:after="0" w:line="276" w:lineRule="auto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………………………………………………….…………………………………………...........................………………………………….…...</w:t>
      </w:r>
    </w:p>
    <w:p w14:paraId="49F98D9B" w14:textId="77777777" w:rsidR="00FC34DF" w:rsidRPr="009017E3" w:rsidRDefault="000E44EB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sz w:val="20"/>
          <w:szCs w:val="20"/>
          <w:lang w:eastAsia="zh-CN"/>
        </w:rPr>
      </w:pPr>
      <w:r w:rsidRPr="009017E3">
        <w:rPr>
          <w:rFonts w:asciiTheme="majorHAnsi" w:eastAsia="Times New Roman" w:hAnsiTheme="majorHAnsi" w:cstheme="majorHAnsi"/>
          <w:sz w:val="20"/>
          <w:szCs w:val="20"/>
          <w:lang w:eastAsia="zh-CN"/>
        </w:rPr>
        <w:t>W przypadku złożenia oferty przez konsorcjum (oferta wspólna składana przez kilku wykonawców) w górnej części wypełnia ją „lider”/wykonawca, ustanowiony jako pełnomocnik. Poniżej zaś obowiązkowo należy wypełnić niniejsze zestawienie identyfikujące pozostałych wykonawców.</w:t>
      </w:r>
    </w:p>
    <w:p w14:paraId="05BA5EE9" w14:textId="77777777" w:rsidR="000E44EB" w:rsidRPr="003A1EF4" w:rsidRDefault="000E44EB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7"/>
        <w:gridCol w:w="4196"/>
        <w:gridCol w:w="4389"/>
      </w:tblGrid>
      <w:tr w:rsidR="000E44EB" w:rsidRPr="009017E3" w14:paraId="2D1EF72D" w14:textId="77777777" w:rsidTr="000E44EB">
        <w:tc>
          <w:tcPr>
            <w:tcW w:w="477" w:type="dxa"/>
          </w:tcPr>
          <w:p w14:paraId="59D7BDD3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  <w:r w:rsidRPr="009017E3"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  <w:t>Lp.</w:t>
            </w:r>
          </w:p>
        </w:tc>
        <w:tc>
          <w:tcPr>
            <w:tcW w:w="4196" w:type="dxa"/>
          </w:tcPr>
          <w:p w14:paraId="449A35CC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  <w:r w:rsidRPr="009017E3"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  <w:t>Wykonawca w konsorcjum (oferta wspólna) nazwa firmy</w:t>
            </w:r>
          </w:p>
        </w:tc>
        <w:tc>
          <w:tcPr>
            <w:tcW w:w="4389" w:type="dxa"/>
          </w:tcPr>
          <w:p w14:paraId="6B0EAD65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  <w:r w:rsidRPr="009017E3"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  <w:t>Dane identyfikujące – adres, nr dokumentu rejestrowego, NIP, REGON</w:t>
            </w:r>
          </w:p>
        </w:tc>
      </w:tr>
      <w:tr w:rsidR="000E44EB" w:rsidRPr="009017E3" w14:paraId="33841769" w14:textId="77777777" w:rsidTr="000E44EB">
        <w:tc>
          <w:tcPr>
            <w:tcW w:w="477" w:type="dxa"/>
          </w:tcPr>
          <w:p w14:paraId="17FD3A03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</w:p>
        </w:tc>
        <w:tc>
          <w:tcPr>
            <w:tcW w:w="4196" w:type="dxa"/>
          </w:tcPr>
          <w:p w14:paraId="68A75590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</w:p>
        </w:tc>
        <w:tc>
          <w:tcPr>
            <w:tcW w:w="4389" w:type="dxa"/>
          </w:tcPr>
          <w:p w14:paraId="768A524C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</w:p>
        </w:tc>
      </w:tr>
      <w:tr w:rsidR="000E44EB" w:rsidRPr="009017E3" w14:paraId="41D699EC" w14:textId="77777777" w:rsidTr="000E44EB">
        <w:tc>
          <w:tcPr>
            <w:tcW w:w="477" w:type="dxa"/>
          </w:tcPr>
          <w:p w14:paraId="6D82DCE6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</w:p>
        </w:tc>
        <w:tc>
          <w:tcPr>
            <w:tcW w:w="4196" w:type="dxa"/>
          </w:tcPr>
          <w:p w14:paraId="506167E1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</w:p>
        </w:tc>
        <w:tc>
          <w:tcPr>
            <w:tcW w:w="4389" w:type="dxa"/>
          </w:tcPr>
          <w:p w14:paraId="43DAF42F" w14:textId="77777777" w:rsidR="000E44EB" w:rsidRPr="009017E3" w:rsidRDefault="000E44EB" w:rsidP="006B3067">
            <w:pPr>
              <w:suppressAutoHyphens/>
              <w:spacing w:line="276" w:lineRule="auto"/>
              <w:jc w:val="both"/>
              <w:rPr>
                <w:rFonts w:asciiTheme="majorHAnsi" w:eastAsia="Times New Roman" w:hAnsiTheme="majorHAnsi" w:cstheme="majorHAnsi"/>
                <w:sz w:val="20"/>
                <w:szCs w:val="20"/>
                <w:lang w:eastAsia="zh-CN"/>
              </w:rPr>
            </w:pPr>
          </w:p>
        </w:tc>
      </w:tr>
    </w:tbl>
    <w:p w14:paraId="60DBCD52" w14:textId="77777777" w:rsidR="000E44EB" w:rsidRPr="003A1EF4" w:rsidRDefault="000E44EB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i/>
          <w:iCs/>
          <w:sz w:val="20"/>
          <w:szCs w:val="20"/>
          <w:lang w:eastAsia="zh-CN"/>
        </w:rPr>
      </w:pPr>
    </w:p>
    <w:p w14:paraId="6B60B3C7" w14:textId="77777777" w:rsidR="000E44EB" w:rsidRPr="003A1EF4" w:rsidRDefault="000E44EB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i/>
          <w:iCs/>
          <w:sz w:val="20"/>
          <w:szCs w:val="20"/>
          <w:lang w:eastAsia="zh-CN"/>
        </w:rPr>
      </w:pPr>
      <w:r w:rsidRPr="003A1EF4">
        <w:rPr>
          <w:rFonts w:asciiTheme="majorHAnsi" w:eastAsia="Times New Roman" w:hAnsiTheme="majorHAnsi" w:cstheme="majorHAnsi"/>
          <w:i/>
          <w:iCs/>
          <w:sz w:val="20"/>
          <w:szCs w:val="20"/>
          <w:lang w:eastAsia="zh-CN"/>
        </w:rPr>
        <w:t>W przypadku oferty składanej przez konsorcjum w pozycji „nazwa Wykonawcy” Wykonawca wpisuje nazwę konsorcjum i nazwę pełnomocnika, w pozostałych pozycjach dotyczących „Siedziby” - dane Pełnomocnika konsorcjum. W przypadku oferty wspólnej (konsorcjum) należy także wypełnić zestawienie tabelaryczne wskazując pełne nazwy wykonawców i ich adresy.</w:t>
      </w:r>
    </w:p>
    <w:p w14:paraId="77DDD632" w14:textId="77777777" w:rsidR="000E44EB" w:rsidRPr="003A1EF4" w:rsidRDefault="000E44EB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i/>
          <w:iCs/>
          <w:sz w:val="20"/>
          <w:szCs w:val="20"/>
          <w:lang w:eastAsia="zh-CN"/>
        </w:rPr>
      </w:pPr>
    </w:p>
    <w:p w14:paraId="6442AE3D" w14:textId="7875E14A" w:rsidR="00F800D4" w:rsidRPr="003A1EF4" w:rsidRDefault="00FC34DF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b/>
          <w:lang w:eastAsia="zh-CN"/>
        </w:rPr>
      </w:pPr>
      <w:r w:rsidRPr="003A1EF4">
        <w:rPr>
          <w:rFonts w:asciiTheme="majorHAnsi" w:eastAsia="Times New Roman" w:hAnsiTheme="majorHAnsi" w:cstheme="majorHAnsi"/>
          <w:b/>
          <w:lang w:eastAsia="zh-CN"/>
        </w:rPr>
        <w:t>Niniejszym składamy ofertę w postępowaniu o udzielenie zamówienia publicznego w trybie przetargu nieograniczonego na:</w:t>
      </w:r>
      <w:r w:rsidR="003A1EF4" w:rsidRPr="003A1EF4">
        <w:rPr>
          <w:rFonts w:asciiTheme="majorHAnsi" w:eastAsia="Times New Roman" w:hAnsiTheme="majorHAnsi" w:cstheme="majorHAnsi"/>
          <w:b/>
          <w:i/>
          <w:iCs/>
          <w:lang w:eastAsia="zh-CN"/>
        </w:rPr>
        <w:tab/>
      </w:r>
    </w:p>
    <w:p w14:paraId="390DA6E4" w14:textId="77777777" w:rsidR="00453C22" w:rsidRDefault="00453C22" w:rsidP="00453C2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/>
        <w:spacing w:after="0" w:line="276" w:lineRule="auto"/>
        <w:jc w:val="center"/>
        <w:rPr>
          <w:rFonts w:asciiTheme="majorHAnsi" w:eastAsia="Times New Roman" w:hAnsiTheme="majorHAnsi" w:cstheme="majorHAnsi"/>
          <w:b/>
          <w:lang w:eastAsia="zh-CN"/>
        </w:rPr>
      </w:pPr>
    </w:p>
    <w:p w14:paraId="33524406" w14:textId="77777777" w:rsidR="00453C22" w:rsidRPr="00453C22" w:rsidRDefault="00453C22" w:rsidP="00453C2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/>
        <w:spacing w:after="0" w:line="276" w:lineRule="auto"/>
        <w:jc w:val="center"/>
        <w:rPr>
          <w:rFonts w:asciiTheme="majorHAnsi" w:eastAsia="Times New Roman" w:hAnsiTheme="majorHAnsi" w:cstheme="majorHAnsi"/>
          <w:b/>
          <w:lang w:eastAsia="zh-CN"/>
        </w:rPr>
      </w:pPr>
      <w:r w:rsidRPr="00453C22">
        <w:rPr>
          <w:rFonts w:asciiTheme="majorHAnsi" w:eastAsia="Times New Roman" w:hAnsiTheme="majorHAnsi" w:cstheme="majorHAnsi"/>
          <w:b/>
          <w:lang w:eastAsia="zh-CN"/>
        </w:rPr>
        <w:t>W</w:t>
      </w:r>
      <w:r w:rsidRPr="00453C22">
        <w:rPr>
          <w:rFonts w:asciiTheme="majorHAnsi" w:eastAsia="Times New Roman" w:hAnsiTheme="majorHAnsi" w:cstheme="majorHAnsi"/>
          <w:b/>
          <w:bCs/>
          <w:lang w:eastAsia="zh-CN"/>
        </w:rPr>
        <w:t>ykonanie kompleksowej dokumentacji projektowej dla zadania pn. „Rozbudowa drogi gminnej Choszczowe -  Kiciny”,</w:t>
      </w:r>
    </w:p>
    <w:p w14:paraId="6D233B44" w14:textId="77777777" w:rsidR="00FC34DF" w:rsidRPr="003A1EF4" w:rsidRDefault="00FC34DF" w:rsidP="006B306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/>
        <w:spacing w:after="0" w:line="276" w:lineRule="auto"/>
        <w:jc w:val="center"/>
        <w:rPr>
          <w:rFonts w:asciiTheme="majorHAnsi" w:eastAsia="Times New Roman" w:hAnsiTheme="majorHAnsi" w:cstheme="majorHAnsi"/>
          <w:b/>
          <w:lang w:eastAsia="zh-CN"/>
        </w:rPr>
      </w:pPr>
    </w:p>
    <w:p w14:paraId="6160ECAB" w14:textId="77777777" w:rsidR="00453C22" w:rsidRPr="003A1EF4" w:rsidRDefault="00453C22" w:rsidP="006B306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/>
        <w:spacing w:after="0" w:line="276" w:lineRule="auto"/>
        <w:jc w:val="center"/>
        <w:rPr>
          <w:rFonts w:asciiTheme="majorHAnsi" w:eastAsia="Times New Roman" w:hAnsiTheme="majorHAnsi" w:cstheme="majorHAnsi"/>
          <w:b/>
          <w:bCs/>
          <w:lang w:eastAsia="zh-CN"/>
        </w:rPr>
      </w:pPr>
    </w:p>
    <w:p w14:paraId="5538A740" w14:textId="77777777" w:rsidR="00F800D4" w:rsidRDefault="00F800D4" w:rsidP="006B3067">
      <w:pPr>
        <w:pStyle w:val="Default"/>
        <w:tabs>
          <w:tab w:val="left" w:pos="284"/>
        </w:tabs>
        <w:spacing w:line="276" w:lineRule="auto"/>
        <w:ind w:left="3240"/>
        <w:rPr>
          <w:rFonts w:asciiTheme="majorHAnsi" w:hAnsiTheme="majorHAnsi" w:cstheme="majorHAnsi"/>
        </w:rPr>
      </w:pPr>
    </w:p>
    <w:p w14:paraId="5E643F8D" w14:textId="77777777" w:rsidR="00453C22" w:rsidRPr="003A1EF4" w:rsidRDefault="00453C22" w:rsidP="006B3067">
      <w:pPr>
        <w:pStyle w:val="Default"/>
        <w:tabs>
          <w:tab w:val="left" w:pos="284"/>
        </w:tabs>
        <w:spacing w:line="276" w:lineRule="auto"/>
        <w:ind w:left="3240"/>
        <w:rPr>
          <w:rFonts w:asciiTheme="majorHAnsi" w:hAnsiTheme="majorHAnsi" w:cstheme="majorHAnsi"/>
        </w:rPr>
      </w:pPr>
    </w:p>
    <w:p w14:paraId="6F051643" w14:textId="728B3443" w:rsidR="00D5530B" w:rsidRPr="00453C22" w:rsidRDefault="009B70F7" w:rsidP="00453C22">
      <w:pPr>
        <w:pStyle w:val="Default"/>
        <w:numPr>
          <w:ilvl w:val="3"/>
          <w:numId w:val="25"/>
        </w:numPr>
        <w:tabs>
          <w:tab w:val="left" w:pos="284"/>
        </w:tabs>
        <w:spacing w:line="276" w:lineRule="auto"/>
        <w:ind w:hanging="3240"/>
        <w:jc w:val="both"/>
        <w:rPr>
          <w:rFonts w:asciiTheme="majorHAnsi" w:hAnsiTheme="majorHAnsi" w:cstheme="majorHAnsi"/>
        </w:rPr>
      </w:pPr>
      <w:r w:rsidRPr="003A1EF4">
        <w:rPr>
          <w:rFonts w:asciiTheme="majorHAnsi" w:hAnsiTheme="majorHAnsi" w:cstheme="majorHAnsi"/>
          <w:color w:val="auto"/>
          <w:sz w:val="22"/>
          <w:szCs w:val="22"/>
        </w:rPr>
        <w:lastRenderedPageBreak/>
        <w:t>Zobowiązuję się zrealizować przedmiot zamówienia za cenę ryczałtową w wysokości:</w:t>
      </w:r>
    </w:p>
    <w:p w14:paraId="543A5F2A" w14:textId="77777777" w:rsidR="003A1EF4" w:rsidRPr="003A1EF4" w:rsidRDefault="003A1EF4" w:rsidP="006B3067">
      <w:pPr>
        <w:pStyle w:val="Default"/>
        <w:tabs>
          <w:tab w:val="left" w:pos="284"/>
        </w:tabs>
        <w:spacing w:line="276" w:lineRule="auto"/>
        <w:ind w:left="3240"/>
        <w:jc w:val="both"/>
        <w:rPr>
          <w:rFonts w:asciiTheme="majorHAnsi" w:hAnsiTheme="majorHAnsi" w:cstheme="majorHAnsi"/>
        </w:rPr>
      </w:pPr>
    </w:p>
    <w:p w14:paraId="6B00D71C" w14:textId="77777777" w:rsidR="00781EA9" w:rsidRPr="003A1EF4" w:rsidRDefault="00781EA9" w:rsidP="006B3067">
      <w:pPr>
        <w:pStyle w:val="Default"/>
        <w:tabs>
          <w:tab w:val="left" w:pos="284"/>
        </w:tabs>
        <w:spacing w:line="276" w:lineRule="auto"/>
        <w:jc w:val="center"/>
        <w:rPr>
          <w:rFonts w:asciiTheme="majorHAnsi" w:hAnsiTheme="majorHAnsi" w:cstheme="majorHAnsi"/>
          <w:b/>
        </w:rPr>
      </w:pPr>
    </w:p>
    <w:p w14:paraId="595CCE8D" w14:textId="77777777" w:rsidR="003A1EF4" w:rsidRPr="003A1EF4" w:rsidRDefault="003A1EF4" w:rsidP="006B3067">
      <w:pPr>
        <w:spacing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hAnsiTheme="majorHAnsi" w:cstheme="majorHAnsi"/>
        </w:rPr>
        <w:t>Cena netto ......................................................................................zł.</w:t>
      </w:r>
    </w:p>
    <w:p w14:paraId="586CE5D1" w14:textId="77777777" w:rsidR="003A1EF4" w:rsidRPr="003A1EF4" w:rsidRDefault="003A1EF4" w:rsidP="006B3067">
      <w:pPr>
        <w:spacing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hAnsiTheme="majorHAnsi" w:cstheme="majorHAnsi"/>
        </w:rPr>
        <w:t>Należny podatek VAT ..…..%, co stanowi kwotę ..........................................zł.</w:t>
      </w:r>
    </w:p>
    <w:p w14:paraId="64B960A9" w14:textId="77777777" w:rsidR="003A1EF4" w:rsidRPr="003A1EF4" w:rsidRDefault="003A1EF4" w:rsidP="006B3067">
      <w:pPr>
        <w:spacing w:line="276" w:lineRule="auto"/>
        <w:jc w:val="both"/>
        <w:rPr>
          <w:rFonts w:asciiTheme="majorHAnsi" w:hAnsiTheme="majorHAnsi" w:cstheme="majorHAnsi"/>
          <w:b/>
        </w:rPr>
      </w:pPr>
      <w:r w:rsidRPr="003A1EF4">
        <w:rPr>
          <w:rFonts w:asciiTheme="majorHAnsi" w:hAnsiTheme="majorHAnsi" w:cstheme="majorHAnsi"/>
          <w:b/>
        </w:rPr>
        <w:t>Cena brutto (netto + obowiązujący podatek VAT): ....................................... zł</w:t>
      </w:r>
    </w:p>
    <w:p w14:paraId="36BE1627" w14:textId="77777777" w:rsidR="003A1EF4" w:rsidRPr="003A1EF4" w:rsidRDefault="003A1EF4" w:rsidP="006B3067">
      <w:pPr>
        <w:spacing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hAnsiTheme="majorHAnsi" w:cstheme="majorHAnsi"/>
        </w:rPr>
        <w:t>Słownie cena brutto: ………………………………………………………………………………………………….</w:t>
      </w:r>
    </w:p>
    <w:p w14:paraId="35649914" w14:textId="3B48C4CA" w:rsidR="003A1EF4" w:rsidRPr="003A1EF4" w:rsidRDefault="003A1EF4" w:rsidP="006B3067">
      <w:pPr>
        <w:spacing w:before="120" w:after="0"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hAnsiTheme="majorHAnsi" w:cstheme="majorHAnsi"/>
          <w:lang w:eastAsia="ar-SA"/>
        </w:rPr>
        <w:t>Oferowana cena jest ceną ryczałtową i uwzględnia wszystkie koszty</w:t>
      </w:r>
      <w:r w:rsidRPr="003A1EF4">
        <w:rPr>
          <w:rFonts w:asciiTheme="majorHAnsi" w:hAnsiTheme="majorHAnsi" w:cstheme="majorHAnsi"/>
        </w:rPr>
        <w:t>.</w:t>
      </w:r>
    </w:p>
    <w:p w14:paraId="6F5175F8" w14:textId="77777777" w:rsidR="003A1EF4" w:rsidRPr="003A1EF4" w:rsidRDefault="003A1EF4" w:rsidP="006B3067">
      <w:pPr>
        <w:pBdr>
          <w:bottom w:val="single" w:sz="12" w:space="1" w:color="000000"/>
        </w:pBdr>
        <w:tabs>
          <w:tab w:val="center" w:pos="4920"/>
          <w:tab w:val="right" w:pos="9841"/>
        </w:tabs>
        <w:suppressAutoHyphens/>
        <w:spacing w:after="0" w:line="276" w:lineRule="auto"/>
        <w:jc w:val="right"/>
        <w:rPr>
          <w:rFonts w:asciiTheme="majorHAnsi" w:eastAsia="Times New Roman" w:hAnsiTheme="majorHAnsi" w:cstheme="majorHAnsi"/>
          <w:sz w:val="20"/>
          <w:szCs w:val="20"/>
          <w:lang w:eastAsia="zh-CN"/>
        </w:rPr>
      </w:pPr>
    </w:p>
    <w:p w14:paraId="3B846204" w14:textId="77777777" w:rsidR="003A1EF4" w:rsidRPr="003A1EF4" w:rsidRDefault="003A1EF4" w:rsidP="006B3067">
      <w:pPr>
        <w:pBdr>
          <w:bottom w:val="single" w:sz="12" w:space="1" w:color="000000"/>
        </w:pBdr>
        <w:tabs>
          <w:tab w:val="center" w:pos="4920"/>
          <w:tab w:val="right" w:pos="9841"/>
        </w:tabs>
        <w:suppressAutoHyphens/>
        <w:spacing w:after="0" w:line="276" w:lineRule="auto"/>
        <w:jc w:val="right"/>
        <w:rPr>
          <w:rFonts w:asciiTheme="majorHAnsi" w:eastAsia="Times New Roman" w:hAnsiTheme="majorHAnsi" w:cstheme="majorHAnsi"/>
          <w:sz w:val="20"/>
          <w:szCs w:val="20"/>
          <w:lang w:eastAsia="zh-CN"/>
        </w:rPr>
      </w:pPr>
      <w:bookmarkStart w:id="0" w:name="_Hlk30593415"/>
    </w:p>
    <w:bookmarkEnd w:id="0"/>
    <w:p w14:paraId="0C29053E" w14:textId="77777777" w:rsidR="00781EA9" w:rsidRPr="003A1EF4" w:rsidRDefault="00781EA9" w:rsidP="00781EA9">
      <w:pPr>
        <w:pBdr>
          <w:bottom w:val="single" w:sz="12" w:space="1" w:color="000000"/>
        </w:pBdr>
        <w:tabs>
          <w:tab w:val="center" w:pos="4920"/>
          <w:tab w:val="right" w:pos="9841"/>
        </w:tabs>
        <w:suppressAutoHyphens/>
        <w:spacing w:after="0" w:line="276" w:lineRule="auto"/>
        <w:jc w:val="right"/>
        <w:rPr>
          <w:rFonts w:asciiTheme="majorHAnsi" w:eastAsia="Times New Roman" w:hAnsiTheme="majorHAnsi" w:cstheme="majorHAnsi"/>
          <w:sz w:val="20"/>
          <w:szCs w:val="20"/>
          <w:lang w:eastAsia="zh-CN"/>
        </w:rPr>
      </w:pPr>
    </w:p>
    <w:p w14:paraId="7DE1C044" w14:textId="60210422" w:rsidR="00781EA9" w:rsidRPr="006E7F7D" w:rsidRDefault="001F50BB" w:rsidP="0039517B">
      <w:pPr>
        <w:pStyle w:val="Akapitzlist"/>
        <w:numPr>
          <w:ilvl w:val="0"/>
          <w:numId w:val="26"/>
        </w:numPr>
        <w:spacing w:before="240" w:line="276" w:lineRule="auto"/>
        <w:jc w:val="both"/>
        <w:rPr>
          <w:rFonts w:asciiTheme="majorHAnsi" w:hAnsiTheme="majorHAnsi" w:cstheme="majorHAnsi"/>
          <w:b/>
          <w:color w:val="000000" w:themeColor="text1"/>
        </w:rPr>
      </w:pPr>
      <w:r w:rsidRPr="00781EA9">
        <w:rPr>
          <w:rFonts w:asciiTheme="majorHAnsi" w:hAnsiTheme="majorHAnsi" w:cstheme="majorHAnsi"/>
        </w:rPr>
        <w:t>Oświadczamy</w:t>
      </w:r>
      <w:r w:rsidRPr="006E7F7D">
        <w:rPr>
          <w:rFonts w:asciiTheme="majorHAnsi" w:hAnsiTheme="majorHAnsi" w:cstheme="majorHAnsi"/>
          <w:color w:val="000000" w:themeColor="text1"/>
        </w:rPr>
        <w:t xml:space="preserve">, że </w:t>
      </w:r>
      <w:r w:rsidR="00781EA9" w:rsidRPr="006E7F7D">
        <w:rPr>
          <w:rFonts w:asciiTheme="majorHAnsi" w:hAnsiTheme="majorHAnsi" w:cstheme="majorHAnsi"/>
          <w:color w:val="000000" w:themeColor="text1"/>
        </w:rPr>
        <w:t xml:space="preserve">osoba skierowana przez Wykonawcę do realizacji zamówienia posiada </w:t>
      </w:r>
      <w:r w:rsidRPr="006E7F7D">
        <w:rPr>
          <w:rFonts w:asciiTheme="majorHAnsi" w:hAnsiTheme="majorHAnsi" w:cstheme="majorHAnsi"/>
          <w:color w:val="000000" w:themeColor="text1"/>
        </w:rPr>
        <w:t xml:space="preserve">doświadczenie </w:t>
      </w:r>
      <w:r w:rsidR="00781EA9" w:rsidRPr="006E7F7D">
        <w:rPr>
          <w:rFonts w:ascii="Calibri Light" w:eastAsia="Times New Roman" w:hAnsi="Calibri Light" w:cs="Arial"/>
          <w:color w:val="000000" w:themeColor="text1"/>
          <w:lang w:eastAsia="ar-SA"/>
        </w:rPr>
        <w:t>w zrealizowaniu …………… (wpisać liczbę) dokumentacji projektowych budowy lub przebudowy lub rozbudowy drogi publicznej z uzyskaną decyzją ZRID</w:t>
      </w:r>
    </w:p>
    <w:p w14:paraId="1E0B89E3" w14:textId="0BC6C2A9" w:rsidR="009B70F7" w:rsidRPr="00781EA9" w:rsidRDefault="009B70F7" w:rsidP="00781EA9">
      <w:pPr>
        <w:pStyle w:val="Akapitzlist"/>
        <w:spacing w:before="240" w:line="276" w:lineRule="auto"/>
        <w:ind w:left="360"/>
        <w:jc w:val="both"/>
        <w:rPr>
          <w:rFonts w:asciiTheme="majorHAnsi" w:hAnsiTheme="majorHAnsi" w:cstheme="majorHAnsi"/>
          <w:b/>
        </w:rPr>
      </w:pPr>
      <w:r w:rsidRPr="006E7F7D">
        <w:rPr>
          <w:rFonts w:asciiTheme="majorHAnsi" w:hAnsiTheme="majorHAnsi" w:cstheme="majorHAnsi"/>
          <w:b/>
          <w:color w:val="000000" w:themeColor="text1"/>
        </w:rPr>
        <w:t xml:space="preserve">Uwaga: powyższe oświadczenie stanowi punktowane kryterium </w:t>
      </w:r>
      <w:r w:rsidR="00DD0B3B" w:rsidRPr="006E7F7D">
        <w:rPr>
          <w:rFonts w:asciiTheme="majorHAnsi" w:hAnsiTheme="majorHAnsi" w:cstheme="majorHAnsi"/>
          <w:b/>
          <w:color w:val="000000" w:themeColor="text1"/>
        </w:rPr>
        <w:t>oceny ofert</w:t>
      </w:r>
      <w:r w:rsidR="00781EA9" w:rsidRPr="006E7F7D">
        <w:rPr>
          <w:rFonts w:asciiTheme="majorHAnsi" w:hAnsiTheme="majorHAnsi" w:cstheme="majorHAnsi"/>
          <w:b/>
          <w:color w:val="000000" w:themeColor="text1"/>
        </w:rPr>
        <w:t xml:space="preserve"> – w powyższym </w:t>
      </w:r>
      <w:r w:rsidR="00781EA9">
        <w:rPr>
          <w:rFonts w:asciiTheme="majorHAnsi" w:hAnsiTheme="majorHAnsi" w:cstheme="majorHAnsi"/>
          <w:b/>
        </w:rPr>
        <w:t xml:space="preserve">oświadczeniu proszę nie uwzględniać doświadczenia wymaganego jako warunek udziału w postępowaniu. </w:t>
      </w:r>
      <w:bookmarkStart w:id="1" w:name="_GoBack"/>
      <w:bookmarkEnd w:id="1"/>
    </w:p>
    <w:p w14:paraId="3BB58E67" w14:textId="30CBD5C3" w:rsidR="001F50BB" w:rsidRPr="003A1EF4" w:rsidRDefault="00F800D4" w:rsidP="006B3067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hAnsiTheme="majorHAnsi" w:cstheme="majorHAnsi"/>
        </w:rPr>
        <w:t>Oświadczamy, że zrealizujemy zamówieni</w:t>
      </w:r>
      <w:r w:rsidR="00D5530B">
        <w:rPr>
          <w:rFonts w:asciiTheme="majorHAnsi" w:hAnsiTheme="majorHAnsi" w:cstheme="majorHAnsi"/>
        </w:rPr>
        <w:t>e</w:t>
      </w:r>
      <w:r w:rsidRPr="003A1EF4">
        <w:rPr>
          <w:rFonts w:asciiTheme="majorHAnsi" w:hAnsiTheme="majorHAnsi" w:cstheme="majorHAnsi"/>
        </w:rPr>
        <w:t xml:space="preserve"> w wymaganym terminie</w:t>
      </w:r>
      <w:r w:rsidR="003A1EF4" w:rsidRPr="003A1EF4">
        <w:rPr>
          <w:rFonts w:asciiTheme="majorHAnsi" w:hAnsiTheme="majorHAnsi" w:cstheme="majorHAnsi"/>
        </w:rPr>
        <w:t>:</w:t>
      </w:r>
    </w:p>
    <w:p w14:paraId="1F0B617C" w14:textId="08AC0400" w:rsidR="003A1EF4" w:rsidRPr="003A1EF4" w:rsidRDefault="00482E40" w:rsidP="006B3067">
      <w:pPr>
        <w:numPr>
          <w:ilvl w:val="0"/>
          <w:numId w:val="27"/>
        </w:numPr>
        <w:suppressAutoHyphens/>
        <w:autoSpaceDE w:val="0"/>
        <w:spacing w:after="0" w:line="276" w:lineRule="auto"/>
        <w:jc w:val="both"/>
        <w:rPr>
          <w:rFonts w:asciiTheme="majorHAnsi" w:eastAsia="Arial Unicode MS" w:hAnsiTheme="majorHAnsi" w:cstheme="majorHAnsi"/>
        </w:rPr>
      </w:pPr>
      <w:r>
        <w:rPr>
          <w:rFonts w:asciiTheme="majorHAnsi" w:eastAsia="Arial Unicode MS" w:hAnsiTheme="majorHAnsi" w:cstheme="majorHAnsi"/>
        </w:rPr>
        <w:t xml:space="preserve">Projekt koncepcyjny </w:t>
      </w:r>
      <w:r w:rsidR="003A1EF4" w:rsidRPr="003A1EF4">
        <w:rPr>
          <w:rFonts w:asciiTheme="majorHAnsi" w:eastAsia="Arial Unicode MS" w:hAnsiTheme="majorHAnsi" w:cstheme="majorHAnsi"/>
        </w:rPr>
        <w:t xml:space="preserve">– do </w:t>
      </w:r>
      <w:r w:rsidR="006E7F7D">
        <w:rPr>
          <w:rFonts w:asciiTheme="majorHAnsi" w:eastAsia="Arial Unicode MS" w:hAnsiTheme="majorHAnsi" w:cstheme="majorHAnsi"/>
        </w:rPr>
        <w:t>45</w:t>
      </w:r>
      <w:r w:rsidR="003A1EF4" w:rsidRPr="003A1EF4">
        <w:rPr>
          <w:rFonts w:asciiTheme="majorHAnsi" w:eastAsia="Arial Unicode MS" w:hAnsiTheme="majorHAnsi" w:cstheme="majorHAnsi"/>
        </w:rPr>
        <w:t xml:space="preserve"> dni od daty zawarcia umowy,</w:t>
      </w:r>
    </w:p>
    <w:p w14:paraId="576130E1" w14:textId="494EB4F8" w:rsidR="00FF3132" w:rsidRPr="00453C22" w:rsidRDefault="003A1EF4" w:rsidP="00453C22">
      <w:pPr>
        <w:numPr>
          <w:ilvl w:val="0"/>
          <w:numId w:val="27"/>
        </w:numPr>
        <w:suppressAutoHyphens/>
        <w:autoSpaceDE w:val="0"/>
        <w:spacing w:after="0" w:line="276" w:lineRule="auto"/>
        <w:jc w:val="both"/>
        <w:rPr>
          <w:rFonts w:asciiTheme="majorHAnsi" w:eastAsia="Arial Unicode MS" w:hAnsiTheme="majorHAnsi" w:cstheme="majorHAnsi"/>
          <w:color w:val="FF0000"/>
        </w:rPr>
      </w:pPr>
      <w:r w:rsidRPr="003A1EF4">
        <w:rPr>
          <w:rFonts w:asciiTheme="majorHAnsi" w:eastAsia="Arial Unicode MS" w:hAnsiTheme="majorHAnsi" w:cstheme="majorHAnsi"/>
        </w:rPr>
        <w:t xml:space="preserve">Ostateczny termin realizacji przedmiotu </w:t>
      </w:r>
      <w:r w:rsidR="00482E40">
        <w:rPr>
          <w:rFonts w:asciiTheme="majorHAnsi" w:eastAsia="Arial Unicode MS" w:hAnsiTheme="majorHAnsi" w:cstheme="majorHAnsi"/>
        </w:rPr>
        <w:t>zamówienia</w:t>
      </w:r>
      <w:r w:rsidR="00FF3132">
        <w:rPr>
          <w:rFonts w:asciiTheme="majorHAnsi" w:eastAsia="Arial Unicode MS" w:hAnsiTheme="majorHAnsi" w:cstheme="majorHAnsi"/>
        </w:rPr>
        <w:t>:</w:t>
      </w:r>
      <w:r w:rsidR="00FF3132" w:rsidRPr="00453C22">
        <w:rPr>
          <w:rFonts w:ascii="Calibri Light" w:eastAsia="Arial Unicode MS" w:hAnsi="Calibri Light"/>
        </w:rPr>
        <w:t xml:space="preserve">– </w:t>
      </w:r>
      <w:r w:rsidR="00FF3132" w:rsidRPr="006E7F7D">
        <w:rPr>
          <w:rFonts w:ascii="Calibri Light" w:eastAsia="Arial Unicode MS" w:hAnsi="Calibri Light"/>
          <w:color w:val="000000" w:themeColor="text1"/>
        </w:rPr>
        <w:t xml:space="preserve">do dnia </w:t>
      </w:r>
      <w:r w:rsidR="006E7F7D" w:rsidRPr="006E7F7D">
        <w:rPr>
          <w:rFonts w:ascii="Calibri Light" w:eastAsia="Arial Unicode MS" w:hAnsi="Calibri Light"/>
          <w:color w:val="000000" w:themeColor="text1"/>
        </w:rPr>
        <w:t>29</w:t>
      </w:r>
      <w:r w:rsidR="00FF3132" w:rsidRPr="006E7F7D">
        <w:rPr>
          <w:rFonts w:ascii="Calibri Light" w:eastAsia="Arial Unicode MS" w:hAnsi="Calibri Light"/>
          <w:color w:val="000000" w:themeColor="text1"/>
        </w:rPr>
        <w:t>.10.2021r.</w:t>
      </w:r>
    </w:p>
    <w:p w14:paraId="25C2D88A" w14:textId="42C2EA4E" w:rsidR="003A1EF4" w:rsidRPr="003A1EF4" w:rsidRDefault="00FC34DF" w:rsidP="006B306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Oświadczamy, że zapoznaliśmy się ze specyfikacją istotnych warunków zamówienia</w:t>
      </w:r>
      <w:r w:rsidR="00F800D4" w:rsidRPr="003A1EF4">
        <w:rPr>
          <w:rFonts w:asciiTheme="majorHAnsi" w:eastAsia="Times New Roman" w:hAnsiTheme="majorHAnsi" w:cstheme="majorHAnsi"/>
          <w:lang w:eastAsia="zh-CN"/>
        </w:rPr>
        <w:t xml:space="preserve"> wraz ze wszystkimi załącznikami oraz zmianami –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nie wnosimy do niej zastrzeżeń oraz zdobyłem/zdobyliśmy informacje konieczne do przygotowania oferty.</w:t>
      </w:r>
    </w:p>
    <w:p w14:paraId="0D2D9781" w14:textId="77777777" w:rsidR="001F50BB" w:rsidRPr="003A1EF4" w:rsidRDefault="00FC34DF" w:rsidP="006B306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Oświadczamy, że uważamy się za związanych niniejszą ofertą na czas wskazany w Specyfikacji Istotnych Warunków Zamówienia - przez okres 30 dni.</w:t>
      </w:r>
    </w:p>
    <w:p w14:paraId="2919D810" w14:textId="54702C57" w:rsidR="001F50BB" w:rsidRPr="003A1EF4" w:rsidRDefault="00FC34DF" w:rsidP="006B306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eastAsia="Times New Roman" w:hAnsiTheme="majorHAnsi" w:cstheme="majorHAnsi"/>
          <w:lang w:eastAsia="zh-CN"/>
        </w:rPr>
        <w:t xml:space="preserve">Oświadczamy, </w:t>
      </w:r>
      <w:r w:rsidR="00F800D4" w:rsidRPr="003A1EF4">
        <w:rPr>
          <w:rFonts w:asciiTheme="majorHAnsi" w:eastAsia="Times New Roman" w:hAnsiTheme="majorHAnsi" w:cstheme="majorHAnsi"/>
          <w:lang w:eastAsia="zh-CN"/>
        </w:rPr>
        <w:t>że akceptujemy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</w:t>
      </w:r>
      <w:r w:rsidR="00681EA4" w:rsidRPr="003A1EF4">
        <w:rPr>
          <w:rFonts w:asciiTheme="majorHAnsi" w:eastAsia="Times New Roman" w:hAnsiTheme="majorHAnsi" w:cstheme="majorHAnsi"/>
          <w:lang w:eastAsia="zh-CN"/>
        </w:rPr>
        <w:t>wzór umo</w:t>
      </w:r>
      <w:r w:rsidR="00F800D4" w:rsidRPr="003A1EF4">
        <w:rPr>
          <w:rFonts w:asciiTheme="majorHAnsi" w:eastAsia="Times New Roman" w:hAnsiTheme="majorHAnsi" w:cstheme="majorHAnsi"/>
          <w:lang w:eastAsia="zh-CN"/>
        </w:rPr>
        <w:t>wy, który stanowi załącznik nr 2</w:t>
      </w:r>
      <w:r w:rsidR="00A779C9" w:rsidRPr="003A1EF4">
        <w:rPr>
          <w:rFonts w:asciiTheme="majorHAnsi" w:eastAsia="Times New Roman" w:hAnsiTheme="majorHAnsi" w:cstheme="majorHAnsi"/>
          <w:lang w:eastAsia="zh-CN"/>
        </w:rPr>
        <w:t xml:space="preserve"> do SIWZ, a w przypadku </w:t>
      </w:r>
      <w:r w:rsidRPr="003A1EF4">
        <w:rPr>
          <w:rFonts w:asciiTheme="majorHAnsi" w:eastAsia="Times New Roman" w:hAnsiTheme="majorHAnsi" w:cstheme="majorHAnsi"/>
          <w:lang w:eastAsia="zh-CN"/>
        </w:rPr>
        <w:t>wybrania naszej oferty zobowiązujemy się do podpisania umowy na warunka</w:t>
      </w:r>
      <w:r w:rsidR="00F800D4" w:rsidRPr="003A1EF4">
        <w:rPr>
          <w:rFonts w:asciiTheme="majorHAnsi" w:eastAsia="Times New Roman" w:hAnsiTheme="majorHAnsi" w:cstheme="majorHAnsi"/>
          <w:lang w:eastAsia="zh-CN"/>
        </w:rPr>
        <w:t>ch określonych w załączniku nr 2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do SIWZ oraz w  miejscu i terminie wskazanym przez zamawiającego. </w:t>
      </w:r>
    </w:p>
    <w:p w14:paraId="5CF610A5" w14:textId="69AD567C" w:rsidR="00FC34DF" w:rsidRPr="003A1EF4" w:rsidRDefault="00B91637" w:rsidP="006B306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Theme="majorHAnsi" w:hAnsiTheme="majorHAnsi" w:cstheme="majorHAnsi"/>
        </w:rPr>
      </w:pPr>
      <w:r w:rsidRPr="003A1EF4">
        <w:rPr>
          <w:rFonts w:asciiTheme="majorHAnsi" w:eastAsia="Times New Roman" w:hAnsiTheme="majorHAnsi" w:cstheme="majorHAnsi"/>
          <w:lang w:eastAsia="pl-PL"/>
        </w:rPr>
        <w:t>Oświadczamy, że udzielimy Zamawiającemu gwarancję jakości na wykonaną dokumentację na okres 36 miesięcy od daty podpisania końcowego protokołu zdawczo-odbiorczego bez zastrzeżeń.</w:t>
      </w:r>
    </w:p>
    <w:p w14:paraId="66E97683" w14:textId="3461B3BB" w:rsidR="00FC34DF" w:rsidRPr="009017E3" w:rsidRDefault="00FC34DF" w:rsidP="006B3067">
      <w:pPr>
        <w:pStyle w:val="Akapitzlist"/>
        <w:numPr>
          <w:ilvl w:val="0"/>
          <w:numId w:val="26"/>
        </w:numPr>
        <w:tabs>
          <w:tab w:val="left" w:pos="426"/>
        </w:tabs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zh-CN"/>
        </w:rPr>
      </w:pPr>
      <w:r w:rsidRPr="003A1EF4">
        <w:rPr>
          <w:rFonts w:asciiTheme="majorHAnsi" w:eastAsia="Times New Roman" w:hAnsiTheme="majorHAnsi" w:cstheme="majorHAnsi"/>
          <w:bCs/>
          <w:lang w:eastAsia="zh-CN"/>
        </w:rPr>
        <w:t xml:space="preserve">Oświadczmy, że jesteśmy: </w:t>
      </w:r>
      <w:r w:rsidRPr="009017E3">
        <w:rPr>
          <w:rFonts w:asciiTheme="majorHAnsi" w:eastAsia="Times New Roman" w:hAnsiTheme="majorHAnsi" w:cstheme="majorHAnsi"/>
          <w:bCs/>
          <w:sz w:val="20"/>
          <w:szCs w:val="20"/>
          <w:lang w:eastAsia="zh-CN"/>
        </w:rPr>
        <w:t>(właściwe zaznaczyć</w:t>
      </w:r>
      <w:r w:rsidR="003A1EF4" w:rsidRPr="009017E3">
        <w:rPr>
          <w:rFonts w:asciiTheme="majorHAnsi" w:eastAsia="Times New Roman" w:hAnsiTheme="majorHAnsi" w:cstheme="majorHAnsi"/>
          <w:bCs/>
          <w:sz w:val="20"/>
          <w:szCs w:val="20"/>
          <w:lang w:eastAsia="zh-CN"/>
        </w:rPr>
        <w:t xml:space="preserve"> znakiem x</w:t>
      </w:r>
      <w:r w:rsidRPr="009017E3">
        <w:rPr>
          <w:rFonts w:asciiTheme="majorHAnsi" w:eastAsia="Times New Roman" w:hAnsiTheme="majorHAnsi" w:cstheme="majorHAnsi"/>
          <w:bCs/>
          <w:sz w:val="20"/>
          <w:szCs w:val="20"/>
          <w:lang w:eastAsia="zh-CN"/>
        </w:rPr>
        <w:t>)</w:t>
      </w:r>
    </w:p>
    <w:p w14:paraId="25746100" w14:textId="2DF55A97" w:rsidR="00FC34DF" w:rsidRPr="003A1EF4" w:rsidRDefault="00FC34DF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mikroprzedsiębiorstwem</w:t>
      </w:r>
      <w:r w:rsidRPr="003A1EF4">
        <w:rPr>
          <w:rFonts w:asciiTheme="majorHAnsi" w:eastAsia="Times New Roman" w:hAnsiTheme="majorHAnsi" w:cstheme="majorHAnsi"/>
          <w:lang w:eastAsia="zh-CN"/>
        </w:rPr>
        <w:tab/>
      </w:r>
      <w:r w:rsidRPr="003A1EF4">
        <w:rPr>
          <w:rFonts w:asciiTheme="majorHAnsi" w:eastAsia="Times New Roman" w:hAnsiTheme="majorHAnsi" w:cstheme="majorHAnsi"/>
          <w:lang w:eastAsia="zh-CN"/>
        </w:rPr>
        <w:tab/>
      </w:r>
      <w:r w:rsidR="003A1EF4">
        <w:rPr>
          <w:rFonts w:asciiTheme="majorHAnsi" w:eastAsia="Times New Roman" w:hAnsiTheme="majorHAnsi" w:cstheme="majorHAnsi"/>
          <w:lang w:eastAsia="zh-CN"/>
        </w:rPr>
        <w:t>□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tak    </w:t>
      </w:r>
      <w:r w:rsidR="003A1EF4">
        <w:rPr>
          <w:rFonts w:asciiTheme="majorHAnsi" w:eastAsia="Times New Roman" w:hAnsiTheme="majorHAnsi" w:cstheme="majorHAnsi"/>
          <w:lang w:eastAsia="zh-CN"/>
        </w:rPr>
        <w:t>□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nie</w:t>
      </w:r>
    </w:p>
    <w:p w14:paraId="7CB9F591" w14:textId="17A19858" w:rsidR="00FC34DF" w:rsidRPr="003A1EF4" w:rsidRDefault="00FC34DF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 xml:space="preserve">małym przedsiębiorstwem           </w:t>
      </w:r>
      <w:r w:rsidRPr="003A1EF4">
        <w:rPr>
          <w:rFonts w:asciiTheme="majorHAnsi" w:eastAsia="Times New Roman" w:hAnsiTheme="majorHAnsi" w:cstheme="majorHAnsi"/>
          <w:lang w:eastAsia="zh-CN"/>
        </w:rPr>
        <w:tab/>
      </w:r>
      <w:r w:rsidR="003A1EF4">
        <w:rPr>
          <w:rFonts w:asciiTheme="majorHAnsi" w:eastAsia="Times New Roman" w:hAnsiTheme="majorHAnsi" w:cstheme="majorHAnsi"/>
          <w:lang w:eastAsia="zh-CN"/>
        </w:rPr>
        <w:t>□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tak    </w:t>
      </w:r>
      <w:r w:rsidR="003A1EF4">
        <w:rPr>
          <w:rFonts w:asciiTheme="majorHAnsi" w:eastAsia="Times New Roman" w:hAnsiTheme="majorHAnsi" w:cstheme="majorHAnsi"/>
          <w:lang w:eastAsia="zh-CN"/>
        </w:rPr>
        <w:t>□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nie</w:t>
      </w:r>
    </w:p>
    <w:p w14:paraId="050EC134" w14:textId="0DCB7C0A" w:rsidR="00FC34DF" w:rsidRPr="003A1EF4" w:rsidRDefault="00FC34DF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b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średnim przedsiębiorstwem</w:t>
      </w:r>
      <w:r w:rsidRPr="003A1EF4">
        <w:rPr>
          <w:rFonts w:asciiTheme="majorHAnsi" w:eastAsia="Times New Roman" w:hAnsiTheme="majorHAnsi" w:cstheme="majorHAnsi"/>
          <w:lang w:eastAsia="zh-CN"/>
        </w:rPr>
        <w:tab/>
      </w:r>
      <w:r w:rsidRPr="003A1EF4">
        <w:rPr>
          <w:rFonts w:asciiTheme="majorHAnsi" w:eastAsia="Times New Roman" w:hAnsiTheme="majorHAnsi" w:cstheme="majorHAnsi"/>
          <w:lang w:eastAsia="zh-CN"/>
        </w:rPr>
        <w:tab/>
      </w:r>
      <w:r w:rsidR="003A1EF4">
        <w:rPr>
          <w:rFonts w:asciiTheme="majorHAnsi" w:eastAsia="Times New Roman" w:hAnsiTheme="majorHAnsi" w:cstheme="majorHAnsi"/>
          <w:lang w:eastAsia="zh-CN"/>
        </w:rPr>
        <w:t xml:space="preserve">□ 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tak    </w:t>
      </w:r>
      <w:r w:rsidR="003A1EF4">
        <w:rPr>
          <w:rFonts w:asciiTheme="majorHAnsi" w:eastAsia="Times New Roman" w:hAnsiTheme="majorHAnsi" w:cstheme="majorHAnsi"/>
          <w:lang w:eastAsia="zh-CN"/>
        </w:rPr>
        <w:t>□</w:t>
      </w:r>
      <w:r w:rsidRPr="003A1EF4">
        <w:rPr>
          <w:rFonts w:asciiTheme="majorHAnsi" w:eastAsia="Times New Roman" w:hAnsiTheme="majorHAnsi" w:cstheme="majorHAnsi"/>
          <w:lang w:eastAsia="zh-CN"/>
        </w:rPr>
        <w:t xml:space="preserve"> nie</w:t>
      </w:r>
    </w:p>
    <w:p w14:paraId="56874B83" w14:textId="77777777" w:rsidR="00FC34DF" w:rsidRPr="003A1EF4" w:rsidRDefault="00FC34DF" w:rsidP="006B3067">
      <w:pPr>
        <w:pStyle w:val="Akapitzlist"/>
        <w:numPr>
          <w:ilvl w:val="0"/>
          <w:numId w:val="26"/>
        </w:numPr>
        <w:tabs>
          <w:tab w:val="left" w:pos="426"/>
          <w:tab w:val="left" w:pos="993"/>
        </w:tabs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Oświadczamy, iż w celu potwierdzenia spełnienia warunków udziału w postępowaniu, polegamy na zasobach podmiotów trzecich wskazanych poniżej, którym zostanie powierzona realizacja następujących części zamówienia:</w:t>
      </w:r>
    </w:p>
    <w:tbl>
      <w:tblPr>
        <w:tblW w:w="91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69"/>
        <w:gridCol w:w="5221"/>
      </w:tblGrid>
      <w:tr w:rsidR="00FC34DF" w:rsidRPr="003A1EF4" w14:paraId="11227BB7" w14:textId="77777777" w:rsidTr="003A1EF4">
        <w:trPr>
          <w:trHeight w:val="767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14:paraId="10C793FF" w14:textId="77777777" w:rsidR="00FC34DF" w:rsidRPr="0012714B" w:rsidRDefault="00FC34DF" w:rsidP="006B3067">
            <w:pPr>
              <w:suppressAutoHyphens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b/>
                <w:lang w:eastAsia="zh-CN"/>
              </w:rPr>
            </w:pPr>
            <w:r w:rsidRPr="0012714B">
              <w:rPr>
                <w:rFonts w:asciiTheme="majorHAnsi" w:eastAsia="Times New Roman" w:hAnsiTheme="majorHAnsi" w:cstheme="majorHAnsi"/>
                <w:b/>
                <w:shd w:val="clear" w:color="auto" w:fill="C0C0C0"/>
                <w:lang w:eastAsia="zh-CN"/>
              </w:rPr>
              <w:t>Nazwa i adres Podmiotu Trzeciego</w:t>
            </w: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3E5D01FF" w14:textId="35EA3594" w:rsidR="00FC34DF" w:rsidRPr="0012714B" w:rsidRDefault="00FC34DF" w:rsidP="006B3067">
            <w:pPr>
              <w:suppressAutoHyphens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b/>
                <w:sz w:val="20"/>
                <w:szCs w:val="20"/>
                <w:lang w:eastAsia="zh-CN"/>
              </w:rPr>
            </w:pPr>
            <w:r w:rsidRPr="0012714B">
              <w:rPr>
                <w:rFonts w:asciiTheme="majorHAnsi" w:eastAsia="Times New Roman" w:hAnsiTheme="majorHAnsi" w:cstheme="majorHAnsi"/>
                <w:b/>
                <w:shd w:val="clear" w:color="auto" w:fill="C0C0C0"/>
                <w:lang w:eastAsia="zh-CN"/>
              </w:rPr>
              <w:t>Zakres udostępnionych zasobów</w:t>
            </w:r>
            <w:r w:rsidR="0034051B" w:rsidRPr="0012714B">
              <w:rPr>
                <w:rFonts w:asciiTheme="majorHAnsi" w:eastAsia="Times New Roman" w:hAnsiTheme="majorHAnsi" w:cstheme="majorHAnsi"/>
                <w:b/>
                <w:shd w:val="clear" w:color="auto" w:fill="C0C0C0"/>
                <w:lang w:eastAsia="zh-CN"/>
              </w:rPr>
              <w:t xml:space="preserve"> oraz wskazanie części zamówienia, którą </w:t>
            </w:r>
            <w:r w:rsidR="00482E40" w:rsidRPr="0012714B">
              <w:rPr>
                <w:rFonts w:asciiTheme="majorHAnsi" w:eastAsia="Times New Roman" w:hAnsiTheme="majorHAnsi" w:cstheme="majorHAnsi"/>
                <w:b/>
                <w:shd w:val="clear" w:color="auto" w:fill="C0C0C0"/>
                <w:lang w:eastAsia="zh-CN"/>
              </w:rPr>
              <w:t xml:space="preserve">będzie realizował </w:t>
            </w:r>
            <w:r w:rsidR="0034051B" w:rsidRPr="0012714B">
              <w:rPr>
                <w:rFonts w:asciiTheme="majorHAnsi" w:eastAsia="Times New Roman" w:hAnsiTheme="majorHAnsi" w:cstheme="majorHAnsi"/>
                <w:b/>
                <w:shd w:val="clear" w:color="auto" w:fill="C0C0C0"/>
                <w:lang w:eastAsia="zh-CN"/>
              </w:rPr>
              <w:t xml:space="preserve">podmiot trzeci </w:t>
            </w:r>
          </w:p>
        </w:tc>
      </w:tr>
      <w:tr w:rsidR="00FC34DF" w:rsidRPr="003A1EF4" w14:paraId="77923595" w14:textId="77777777" w:rsidTr="003A1EF4">
        <w:trPr>
          <w:trHeight w:val="55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14:paraId="72F0DA6B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lang w:eastAsia="zh-CN"/>
              </w:rPr>
            </w:pP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1CF82AE4" w14:textId="77777777" w:rsidR="00FC34DF" w:rsidRPr="003A1EF4" w:rsidRDefault="00FC34DF" w:rsidP="006B3067">
            <w:pPr>
              <w:suppressAutoHyphens/>
              <w:snapToGrid w:val="0"/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lang w:eastAsia="zh-CN"/>
              </w:rPr>
            </w:pPr>
          </w:p>
        </w:tc>
      </w:tr>
    </w:tbl>
    <w:p w14:paraId="3F1E7D48" w14:textId="77777777" w:rsidR="00FC34DF" w:rsidRPr="003A1EF4" w:rsidRDefault="00FC34DF" w:rsidP="006B3067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</w:p>
    <w:p w14:paraId="48EECC42" w14:textId="5DA45B47" w:rsidR="003A1EF4" w:rsidRPr="003A1EF4" w:rsidRDefault="003A1EF4" w:rsidP="006B3067">
      <w:pPr>
        <w:pStyle w:val="Akapitzlist"/>
        <w:numPr>
          <w:ilvl w:val="0"/>
          <w:numId w:val="26"/>
        </w:numPr>
        <w:tabs>
          <w:tab w:val="left" w:pos="426"/>
        </w:tabs>
        <w:suppressAutoHyphens/>
        <w:spacing w:after="0" w:line="276" w:lineRule="auto"/>
        <w:jc w:val="both"/>
        <w:rPr>
          <w:rFonts w:ascii="Calibri Light" w:eastAsia="Times New Roman" w:hAnsi="Calibri Light" w:cs="Arial"/>
          <w:lang w:eastAsia="zh-CN"/>
        </w:rPr>
      </w:pPr>
      <w:r w:rsidRPr="003A1EF4">
        <w:rPr>
          <w:rFonts w:ascii="Calibri Light" w:eastAsia="Times New Roman" w:hAnsi="Calibri Light" w:cs="Calibri Light"/>
          <w:lang w:eastAsia="zh-CN"/>
        </w:rPr>
        <w:lastRenderedPageBreak/>
        <w:t>Oświadczamy, że podwykonawcom zamierzamy powierzyć wykonanie następujących części zamówienia:</w:t>
      </w:r>
    </w:p>
    <w:tbl>
      <w:tblPr>
        <w:tblW w:w="933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111"/>
        <w:gridCol w:w="5221"/>
      </w:tblGrid>
      <w:tr w:rsidR="003A1EF4" w:rsidRPr="00FC34DF" w14:paraId="5D2EBBB1" w14:textId="77777777" w:rsidTr="003A1EF4">
        <w:trPr>
          <w:trHeight w:val="707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14:paraId="67276468" w14:textId="4818E5AA" w:rsidR="003A1EF4" w:rsidRPr="00FC34DF" w:rsidRDefault="003A1EF4" w:rsidP="006B3067">
            <w:pPr>
              <w:suppressAutoHyphens/>
              <w:spacing w:after="0" w:line="276" w:lineRule="auto"/>
              <w:jc w:val="center"/>
              <w:rPr>
                <w:rFonts w:ascii="Calibri Light" w:eastAsia="Times New Roman" w:hAnsi="Calibri Light" w:cs="Calibri"/>
                <w:b/>
                <w:lang w:eastAsia="zh-CN"/>
              </w:rPr>
            </w:pPr>
            <w:r w:rsidRPr="00FC34DF">
              <w:rPr>
                <w:rFonts w:ascii="Calibri Light" w:eastAsia="Times New Roman" w:hAnsi="Calibri Light" w:cs="Calibri"/>
                <w:b/>
                <w:lang w:eastAsia="zh-CN"/>
              </w:rPr>
              <w:t>Nazwa</w:t>
            </w:r>
            <w:r>
              <w:rPr>
                <w:rFonts w:ascii="Calibri Light" w:eastAsia="Times New Roman" w:hAnsi="Calibri Light" w:cs="Calibri"/>
                <w:b/>
                <w:lang w:eastAsia="zh-CN"/>
              </w:rPr>
              <w:t xml:space="preserve"> i </w:t>
            </w:r>
            <w:r w:rsidRPr="00FC34DF">
              <w:rPr>
                <w:rFonts w:ascii="Calibri Light" w:eastAsia="Times New Roman" w:hAnsi="Calibri Light" w:cs="Calibri"/>
                <w:b/>
                <w:lang w:eastAsia="zh-CN"/>
              </w:rPr>
              <w:t>adres podwykonawcy</w:t>
            </w:r>
          </w:p>
          <w:p w14:paraId="178B4D9C" w14:textId="5ABEAA36" w:rsidR="003A1EF4" w:rsidRPr="003A1EF4" w:rsidRDefault="003A1EF4" w:rsidP="006B3067">
            <w:pPr>
              <w:suppressAutoHyphens/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zh-CN"/>
              </w:rPr>
            </w:pP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188C65EC" w14:textId="204A2E59" w:rsidR="003A1EF4" w:rsidRPr="00FC34DF" w:rsidRDefault="003A1EF4" w:rsidP="006B3067">
            <w:pPr>
              <w:suppressAutoHyphens/>
              <w:spacing w:after="0" w:line="276" w:lineRule="auto"/>
              <w:jc w:val="center"/>
              <w:rPr>
                <w:rFonts w:ascii="Calibri Light" w:eastAsia="Times New Roman" w:hAnsi="Calibri Light" w:cs="Calibri"/>
                <w:b/>
                <w:lang w:eastAsia="zh-CN"/>
              </w:rPr>
            </w:pPr>
            <w:r w:rsidRPr="00FC34DF">
              <w:rPr>
                <w:rFonts w:ascii="Calibri Light" w:eastAsia="Times New Roman" w:hAnsi="Calibri Light" w:cs="Tahoma"/>
                <w:b/>
                <w:bCs/>
                <w:lang w:eastAsia="zh-CN"/>
              </w:rPr>
              <w:t>Części zamówienia, których wykonanie zostanie powierzone podwykonawcom</w:t>
            </w:r>
          </w:p>
        </w:tc>
      </w:tr>
      <w:tr w:rsidR="003A1EF4" w:rsidRPr="00FC34DF" w14:paraId="34BB65C2" w14:textId="77777777" w:rsidTr="00AA0912">
        <w:trPr>
          <w:trHeight w:val="698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FDFDF"/>
          </w:tcPr>
          <w:p w14:paraId="28C4F262" w14:textId="77777777" w:rsidR="003A1EF4" w:rsidRDefault="003A1EF4" w:rsidP="006B3067">
            <w:pPr>
              <w:suppressAutoHyphens/>
              <w:snapToGrid w:val="0"/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zh-CN"/>
              </w:rPr>
            </w:pPr>
          </w:p>
          <w:p w14:paraId="7F48EAC8" w14:textId="0D4B9CA4" w:rsidR="003A1EF4" w:rsidRPr="00FC34DF" w:rsidRDefault="003A1EF4" w:rsidP="006B3067">
            <w:pPr>
              <w:suppressAutoHyphens/>
              <w:snapToGrid w:val="0"/>
              <w:spacing w:after="0" w:line="276" w:lineRule="auto"/>
              <w:jc w:val="center"/>
              <w:rPr>
                <w:rFonts w:ascii="Calibri Light" w:eastAsia="Times New Roman" w:hAnsi="Calibri Light" w:cs="Tahoma"/>
                <w:b/>
                <w:bCs/>
                <w:lang w:eastAsia="zh-CN"/>
              </w:rPr>
            </w:pPr>
          </w:p>
        </w:tc>
        <w:tc>
          <w:tcPr>
            <w:tcW w:w="5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2B63F504" w14:textId="77777777" w:rsidR="003A1EF4" w:rsidRPr="00FC34DF" w:rsidRDefault="003A1EF4" w:rsidP="006B3067">
            <w:pPr>
              <w:suppressAutoHyphens/>
              <w:snapToGrid w:val="0"/>
              <w:spacing w:after="0" w:line="276" w:lineRule="auto"/>
              <w:rPr>
                <w:rFonts w:ascii="Calibri Light" w:eastAsia="Times New Roman" w:hAnsi="Calibri Light" w:cs="Tahoma"/>
                <w:b/>
                <w:bCs/>
                <w:lang w:eastAsia="zh-CN"/>
              </w:rPr>
            </w:pPr>
          </w:p>
        </w:tc>
      </w:tr>
    </w:tbl>
    <w:p w14:paraId="180000CC" w14:textId="40EADCB4" w:rsidR="003A1EF4" w:rsidRDefault="003A1EF4" w:rsidP="006B3067">
      <w:pPr>
        <w:widowControl w:val="0"/>
        <w:suppressAutoHyphens/>
        <w:autoSpaceDE w:val="0"/>
        <w:spacing w:after="0" w:line="276" w:lineRule="auto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287859">
        <w:rPr>
          <w:rFonts w:ascii="Calibri Light" w:eastAsia="Calibri" w:hAnsi="Calibri Light" w:cs="Calibri Light"/>
          <w:sz w:val="18"/>
          <w:szCs w:val="18"/>
          <w:lang w:eastAsia="zh-CN"/>
        </w:rPr>
        <w:t>Uwag</w:t>
      </w:r>
      <w:r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a! W przypadku braku wskazania </w:t>
      </w:r>
      <w:r w:rsidRPr="00287859">
        <w:rPr>
          <w:rFonts w:ascii="Calibri Light" w:eastAsia="Calibri" w:hAnsi="Calibri Light" w:cs="Calibri Light"/>
          <w:sz w:val="18"/>
          <w:szCs w:val="18"/>
          <w:lang w:eastAsia="zh-CN"/>
        </w:rPr>
        <w:t>części zamówienia, której wykonanie będzie powierzone podwykonawcom, przyjmuje się, że całość zamówienia zostanie zrealizowana siłami własnymi wykonawcy.</w:t>
      </w:r>
    </w:p>
    <w:p w14:paraId="67F1A896" w14:textId="77777777" w:rsidR="003A1EF4" w:rsidRPr="003A1EF4" w:rsidRDefault="003A1EF4" w:rsidP="006B3067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b/>
          <w:bCs/>
        </w:rPr>
      </w:pPr>
    </w:p>
    <w:p w14:paraId="0FB8F938" w14:textId="189E00D2" w:rsidR="0034051B" w:rsidRPr="006B3067" w:rsidRDefault="0034051B" w:rsidP="006B3067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b/>
          <w:bCs/>
        </w:rPr>
      </w:pPr>
      <w:r w:rsidRPr="003A1EF4">
        <w:rPr>
          <w:rFonts w:asciiTheme="majorHAnsi" w:hAnsiTheme="majorHAnsi" w:cstheme="majorHAnsi"/>
          <w:b/>
          <w:bCs/>
        </w:rPr>
        <w:t xml:space="preserve">Żadna </w:t>
      </w:r>
      <w:r w:rsidRPr="003A1EF4">
        <w:rPr>
          <w:rFonts w:asciiTheme="majorHAnsi" w:hAnsiTheme="majorHAnsi" w:cstheme="majorHAnsi"/>
        </w:rPr>
        <w:t xml:space="preserve">z informacji zawarta w ofercie </w:t>
      </w:r>
      <w:r w:rsidRPr="003A1EF4">
        <w:rPr>
          <w:rFonts w:asciiTheme="majorHAnsi" w:hAnsiTheme="majorHAnsi" w:cstheme="majorHAnsi"/>
          <w:b/>
          <w:bCs/>
        </w:rPr>
        <w:t xml:space="preserve">nie stanowią tajemnicy przedsiębiorstwa </w:t>
      </w:r>
      <w:r w:rsidRPr="003A1EF4">
        <w:rPr>
          <w:rFonts w:asciiTheme="majorHAnsi" w:hAnsiTheme="majorHAnsi" w:cstheme="majorHAnsi"/>
        </w:rPr>
        <w:t xml:space="preserve">w rozumieniu przepisów o zwalczaniu nieuczciwej konkurencji***) / </w:t>
      </w:r>
      <w:r w:rsidRPr="003A1EF4">
        <w:rPr>
          <w:rFonts w:asciiTheme="majorHAnsi" w:hAnsiTheme="majorHAnsi" w:cstheme="majorHAnsi"/>
          <w:b/>
          <w:bCs/>
        </w:rPr>
        <w:t xml:space="preserve">wskazane poniżej informacje </w:t>
      </w:r>
      <w:r w:rsidRPr="003A1EF4">
        <w:rPr>
          <w:rFonts w:asciiTheme="majorHAnsi" w:hAnsiTheme="majorHAnsi" w:cstheme="majorHAnsi"/>
        </w:rPr>
        <w:t xml:space="preserve">zawarte w ofercie </w:t>
      </w:r>
      <w:r w:rsidRPr="003A1EF4">
        <w:rPr>
          <w:rFonts w:asciiTheme="majorHAnsi" w:hAnsiTheme="majorHAnsi" w:cstheme="majorHAnsi"/>
          <w:b/>
          <w:bCs/>
        </w:rPr>
        <w:t xml:space="preserve">stanowią tajemnicę przedsiębiorstwa </w:t>
      </w:r>
      <w:r w:rsidRPr="003A1EF4">
        <w:rPr>
          <w:rFonts w:asciiTheme="majorHAnsi" w:hAnsiTheme="majorHAnsi" w:cstheme="majorHAnsi"/>
        </w:rPr>
        <w:t>w rozumieniu przepisów o zwalczaniu nieuczciwej konkurencji i w związku z niniejszym nie mogą być one udostępniane, w szczególności innym uczestnikom postępowania****):</w:t>
      </w:r>
    </w:p>
    <w:p w14:paraId="00922E2B" w14:textId="77777777" w:rsidR="006B3067" w:rsidRPr="003A1EF4" w:rsidRDefault="006B3067" w:rsidP="006B3067">
      <w:pPr>
        <w:pStyle w:val="Akapitzlist"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111"/>
        <w:gridCol w:w="2130"/>
        <w:gridCol w:w="2259"/>
      </w:tblGrid>
      <w:tr w:rsidR="0034051B" w:rsidRPr="003A1EF4" w14:paraId="3C1541DB" w14:textId="77777777" w:rsidTr="0034051B">
        <w:tc>
          <w:tcPr>
            <w:tcW w:w="562" w:type="dxa"/>
          </w:tcPr>
          <w:p w14:paraId="415BD0F4" w14:textId="77777777" w:rsidR="0034051B" w:rsidRPr="006B3067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6B3067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4111" w:type="dxa"/>
          </w:tcPr>
          <w:p w14:paraId="7A6BFF0C" w14:textId="77777777" w:rsidR="0034051B" w:rsidRPr="006B3067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6B3067">
              <w:rPr>
                <w:rFonts w:asciiTheme="majorHAnsi" w:hAnsiTheme="majorHAnsi" w:cstheme="majorHAnsi"/>
              </w:rPr>
              <w:t>Oznaczenie rodzaju (nazwy) informacji</w:t>
            </w:r>
          </w:p>
        </w:tc>
        <w:tc>
          <w:tcPr>
            <w:tcW w:w="4389" w:type="dxa"/>
            <w:gridSpan w:val="2"/>
          </w:tcPr>
          <w:p w14:paraId="1C246A78" w14:textId="77777777" w:rsidR="0034051B" w:rsidRPr="006B3067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</w:rPr>
            </w:pPr>
            <w:r w:rsidRPr="006B3067">
              <w:rPr>
                <w:rFonts w:asciiTheme="majorHAnsi" w:hAnsiTheme="majorHAnsi" w:cstheme="majorHAnsi"/>
              </w:rPr>
              <w:t>Strony w ofercie (wyrażone cyfrą)</w:t>
            </w:r>
          </w:p>
        </w:tc>
      </w:tr>
      <w:tr w:rsidR="0034051B" w:rsidRPr="003A1EF4" w14:paraId="52BA25B6" w14:textId="77777777" w:rsidTr="0034051B">
        <w:tc>
          <w:tcPr>
            <w:tcW w:w="562" w:type="dxa"/>
          </w:tcPr>
          <w:p w14:paraId="168C343F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111" w:type="dxa"/>
          </w:tcPr>
          <w:p w14:paraId="1BBD0585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130" w:type="dxa"/>
          </w:tcPr>
          <w:p w14:paraId="3D896E5F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A1EF4">
              <w:rPr>
                <w:rFonts w:asciiTheme="majorHAnsi" w:hAnsiTheme="majorHAnsi" w:cstheme="majorHAnsi"/>
                <w:sz w:val="24"/>
                <w:szCs w:val="24"/>
              </w:rPr>
              <w:t>Od</w:t>
            </w:r>
          </w:p>
        </w:tc>
        <w:tc>
          <w:tcPr>
            <w:tcW w:w="2259" w:type="dxa"/>
          </w:tcPr>
          <w:p w14:paraId="5C5C0F0C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A1EF4">
              <w:rPr>
                <w:rFonts w:asciiTheme="majorHAnsi" w:hAnsiTheme="majorHAnsi" w:cstheme="majorHAnsi"/>
                <w:sz w:val="24"/>
                <w:szCs w:val="24"/>
              </w:rPr>
              <w:t>Do</w:t>
            </w:r>
          </w:p>
        </w:tc>
      </w:tr>
      <w:tr w:rsidR="0034051B" w:rsidRPr="003A1EF4" w14:paraId="6C866298" w14:textId="77777777" w:rsidTr="0034051B">
        <w:tc>
          <w:tcPr>
            <w:tcW w:w="562" w:type="dxa"/>
          </w:tcPr>
          <w:p w14:paraId="4A45959A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111" w:type="dxa"/>
          </w:tcPr>
          <w:p w14:paraId="6A8910A8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130" w:type="dxa"/>
          </w:tcPr>
          <w:p w14:paraId="2750E376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259" w:type="dxa"/>
          </w:tcPr>
          <w:p w14:paraId="6532E4F4" w14:textId="77777777" w:rsidR="0034051B" w:rsidRPr="003A1EF4" w:rsidRDefault="0034051B" w:rsidP="006B306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78DFAECC" w14:textId="77777777" w:rsidR="0034051B" w:rsidRPr="003A1EF4" w:rsidRDefault="0034051B" w:rsidP="006B3067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3A1EF4">
        <w:rPr>
          <w:rFonts w:asciiTheme="majorHAnsi" w:hAnsiTheme="majorHAnsi" w:cstheme="majorHAnsi"/>
          <w:sz w:val="20"/>
          <w:szCs w:val="20"/>
        </w:rPr>
        <w:t>Uwaga:</w:t>
      </w:r>
    </w:p>
    <w:p w14:paraId="3841C53E" w14:textId="1C0D3727" w:rsidR="0034051B" w:rsidRPr="003A1EF4" w:rsidRDefault="0034051B" w:rsidP="006B3067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3A1EF4">
        <w:rPr>
          <w:rFonts w:asciiTheme="majorHAnsi" w:hAnsiTheme="majorHAnsi" w:cstheme="majorHAnsi"/>
          <w:i/>
          <w:iCs/>
          <w:sz w:val="20"/>
          <w:szCs w:val="20"/>
        </w:rPr>
        <w:t>***) 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</w:t>
      </w:r>
      <w:r w:rsidR="00AA0912">
        <w:rPr>
          <w:rFonts w:asciiTheme="majorHAnsi" w:hAnsiTheme="majorHAnsi" w:cstheme="majorHAnsi"/>
          <w:i/>
          <w:iCs/>
          <w:sz w:val="20"/>
          <w:szCs w:val="20"/>
        </w:rPr>
        <w:t>.</w:t>
      </w:r>
      <w:r w:rsidRPr="003A1EF4">
        <w:rPr>
          <w:rFonts w:asciiTheme="majorHAnsi" w:hAnsiTheme="majorHAnsi" w:cstheme="majorHAnsi"/>
          <w:i/>
          <w:iCs/>
          <w:sz w:val="20"/>
          <w:szCs w:val="20"/>
        </w:rPr>
        <w:t xml:space="preserve"> poz. 1637).</w:t>
      </w:r>
    </w:p>
    <w:p w14:paraId="4E389C30" w14:textId="77777777" w:rsidR="0034051B" w:rsidRPr="003A1EF4" w:rsidRDefault="0034051B" w:rsidP="006B3067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3A1EF4">
        <w:rPr>
          <w:rFonts w:asciiTheme="majorHAnsi" w:hAnsiTheme="majorHAnsi" w:cstheme="majorHAnsi"/>
          <w:i/>
          <w:iCs/>
          <w:sz w:val="20"/>
          <w:szCs w:val="20"/>
        </w:rPr>
        <w:t xml:space="preserve">****) Wykonawca załączy niniejsze oświadczenie, tylko wtedy, gdy zastrzeże w ofercie, iż któreś z informacji zawartych w ofercie stanowią tajemnicę przedsiębiorstw oraz wykaże, iż zastrzeżone informacje stanowią tajemnicę przedsiębiorstwa. Wykonawca nie może zastrzec informacji, o których mowa w art. 86 ust.4 </w:t>
      </w:r>
      <w:proofErr w:type="spellStart"/>
      <w:r w:rsidRPr="003A1EF4">
        <w:rPr>
          <w:rFonts w:asciiTheme="majorHAnsi" w:hAnsiTheme="majorHAnsi" w:cstheme="majorHAnsi"/>
          <w:i/>
          <w:iCs/>
          <w:sz w:val="20"/>
          <w:szCs w:val="20"/>
        </w:rPr>
        <w:t>Pzp</w:t>
      </w:r>
      <w:proofErr w:type="spellEnd"/>
      <w:r w:rsidRPr="003A1EF4">
        <w:rPr>
          <w:rFonts w:asciiTheme="majorHAnsi" w:hAnsiTheme="majorHAnsi" w:cstheme="majorHAnsi"/>
          <w:i/>
          <w:iCs/>
          <w:sz w:val="20"/>
          <w:szCs w:val="20"/>
        </w:rPr>
        <w:t>.</w:t>
      </w:r>
    </w:p>
    <w:p w14:paraId="6CCCADE8" w14:textId="77777777" w:rsidR="0034051B" w:rsidRPr="003A1EF4" w:rsidRDefault="0034051B" w:rsidP="006B3067">
      <w:pPr>
        <w:pStyle w:val="Akapitzlist"/>
        <w:tabs>
          <w:tab w:val="left" w:pos="426"/>
        </w:tabs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</w:p>
    <w:p w14:paraId="0338A0A2" w14:textId="77777777" w:rsidR="003C72AD" w:rsidRPr="003A1EF4" w:rsidRDefault="003C72AD" w:rsidP="006B3067">
      <w:pPr>
        <w:numPr>
          <w:ilvl w:val="0"/>
          <w:numId w:val="26"/>
        </w:numPr>
        <w:spacing w:after="0" w:line="276" w:lineRule="auto"/>
        <w:jc w:val="both"/>
        <w:rPr>
          <w:rFonts w:asciiTheme="majorHAnsi" w:eastAsia="Calibri" w:hAnsiTheme="majorHAnsi" w:cstheme="majorHAnsi"/>
        </w:rPr>
      </w:pPr>
      <w:r w:rsidRPr="003A1EF4">
        <w:rPr>
          <w:rFonts w:asciiTheme="majorHAnsi" w:eastAsia="Calibri" w:hAnsiTheme="majorHAnsi" w:cstheme="majorHAnsi"/>
        </w:rPr>
        <w:t>Oświadczam/-y, że wypełniłem obowiązki informacyjne przewidziane w art. 13 lub art. 14 RODO</w:t>
      </w:r>
      <w:r w:rsidRPr="003A1EF4">
        <w:rPr>
          <w:rFonts w:asciiTheme="majorHAnsi" w:eastAsia="Calibri" w:hAnsiTheme="majorHAnsi" w:cstheme="majorHAnsi"/>
          <w:vertAlign w:val="superscript"/>
        </w:rPr>
        <w:footnoteReference w:id="1"/>
      </w:r>
      <w:r w:rsidRPr="003A1EF4">
        <w:rPr>
          <w:rFonts w:asciiTheme="majorHAnsi" w:eastAsia="Calibri" w:hAnsiTheme="majorHAnsi" w:cstheme="majorHAnsi"/>
        </w:rPr>
        <w:t xml:space="preserve">  wobec osób fizycznych, od których dane osobowe bezpośrednio lub pośrednio pozyskałem w celu ubiegania się o udzielenie zamówienia publicznego w niniejszym postępowaniu</w:t>
      </w:r>
      <w:r w:rsidRPr="003A1EF4">
        <w:rPr>
          <w:rFonts w:asciiTheme="majorHAnsi" w:eastAsia="Calibri" w:hAnsiTheme="majorHAnsi" w:cstheme="majorHAnsi"/>
          <w:vertAlign w:val="superscript"/>
        </w:rPr>
        <w:footnoteReference w:id="2"/>
      </w:r>
      <w:r w:rsidRPr="003A1EF4">
        <w:rPr>
          <w:rFonts w:asciiTheme="majorHAnsi" w:eastAsia="Calibri" w:hAnsiTheme="majorHAnsi" w:cstheme="majorHAnsi"/>
        </w:rPr>
        <w:t>.</w:t>
      </w:r>
    </w:p>
    <w:p w14:paraId="2E772A5D" w14:textId="77777777" w:rsidR="003C72AD" w:rsidRPr="003A1EF4" w:rsidRDefault="003C72AD" w:rsidP="006B3067">
      <w:pPr>
        <w:tabs>
          <w:tab w:val="left" w:pos="426"/>
        </w:tabs>
        <w:suppressAutoHyphens/>
        <w:spacing w:after="0" w:line="276" w:lineRule="auto"/>
        <w:ind w:left="360"/>
        <w:jc w:val="both"/>
        <w:rPr>
          <w:rFonts w:asciiTheme="majorHAnsi" w:eastAsia="Times New Roman" w:hAnsiTheme="majorHAnsi" w:cstheme="majorHAnsi"/>
          <w:lang w:eastAsia="zh-CN"/>
        </w:rPr>
      </w:pPr>
    </w:p>
    <w:p w14:paraId="2CA0FE84" w14:textId="77777777" w:rsidR="00FC34DF" w:rsidRPr="003A1EF4" w:rsidRDefault="00FC34DF" w:rsidP="006B3067">
      <w:pPr>
        <w:pStyle w:val="Akapitzlist"/>
        <w:numPr>
          <w:ilvl w:val="0"/>
          <w:numId w:val="26"/>
        </w:numPr>
        <w:tabs>
          <w:tab w:val="left" w:pos="426"/>
        </w:tabs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Wszelką korespondencję</w:t>
      </w:r>
      <w:r w:rsidRPr="003A1EF4">
        <w:rPr>
          <w:rFonts w:asciiTheme="majorHAnsi" w:eastAsia="Times New Roman" w:hAnsiTheme="majorHAnsi" w:cstheme="majorHAnsi"/>
          <w:b/>
          <w:lang w:eastAsia="zh-CN"/>
        </w:rPr>
        <w:t xml:space="preserve"> </w:t>
      </w:r>
      <w:r w:rsidRPr="003A1EF4">
        <w:rPr>
          <w:rFonts w:asciiTheme="majorHAnsi" w:eastAsia="Times New Roman" w:hAnsiTheme="majorHAnsi" w:cstheme="majorHAnsi"/>
          <w:lang w:eastAsia="zh-CN"/>
        </w:rPr>
        <w:t>w sprawie niniejszego postępowania</w:t>
      </w:r>
      <w:r w:rsidRPr="003A1EF4">
        <w:rPr>
          <w:rFonts w:asciiTheme="majorHAnsi" w:eastAsia="Times New Roman" w:hAnsiTheme="majorHAnsi" w:cstheme="majorHAnsi"/>
          <w:b/>
          <w:lang w:eastAsia="zh-CN"/>
        </w:rPr>
        <w:t xml:space="preserve"> </w:t>
      </w:r>
      <w:r w:rsidRPr="003A1EF4">
        <w:rPr>
          <w:rFonts w:asciiTheme="majorHAnsi" w:eastAsia="Times New Roman" w:hAnsiTheme="majorHAnsi" w:cstheme="majorHAnsi"/>
          <w:lang w:eastAsia="zh-CN"/>
        </w:rPr>
        <w:t>należy kierować na adres:</w:t>
      </w:r>
    </w:p>
    <w:p w14:paraId="3750D86F" w14:textId="77777777" w:rsidR="00FC34DF" w:rsidRPr="003A1EF4" w:rsidRDefault="00FC34DF" w:rsidP="006B3067">
      <w:pPr>
        <w:suppressAutoHyphens/>
        <w:spacing w:after="0" w:line="276" w:lineRule="auto"/>
        <w:ind w:left="360"/>
        <w:jc w:val="both"/>
        <w:rPr>
          <w:rFonts w:asciiTheme="majorHAnsi" w:eastAsia="Times New Roman" w:hAnsiTheme="majorHAnsi" w:cstheme="majorHAnsi"/>
          <w:lang w:eastAsia="zh-CN"/>
        </w:rPr>
      </w:pPr>
    </w:p>
    <w:p w14:paraId="338BE2EE" w14:textId="77777777" w:rsidR="00FC34DF" w:rsidRPr="003A1EF4" w:rsidRDefault="00FC34DF" w:rsidP="006B3067">
      <w:pPr>
        <w:suppressAutoHyphens/>
        <w:spacing w:after="0" w:line="276" w:lineRule="auto"/>
        <w:ind w:left="360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.................................................................................................................................................................</w:t>
      </w:r>
    </w:p>
    <w:p w14:paraId="188D9EAD" w14:textId="77777777" w:rsidR="00A659C4" w:rsidRPr="003A1EF4" w:rsidRDefault="00A659C4" w:rsidP="006B3067">
      <w:pPr>
        <w:pStyle w:val="Akapitzlist"/>
        <w:numPr>
          <w:ilvl w:val="0"/>
          <w:numId w:val="26"/>
        </w:numPr>
        <w:tabs>
          <w:tab w:val="left" w:pos="426"/>
        </w:tabs>
        <w:suppressAutoHyphens/>
        <w:spacing w:before="100" w:after="10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Osobą wyznaczona do kontaktów w sprawie zawarcia umowy jest ………………………………………</w:t>
      </w:r>
    </w:p>
    <w:p w14:paraId="6EB7C1C8" w14:textId="32569B35" w:rsidR="00A659C4" w:rsidRPr="006E7F7D" w:rsidRDefault="00A659C4" w:rsidP="006E7F7D">
      <w:pPr>
        <w:tabs>
          <w:tab w:val="left" w:pos="426"/>
        </w:tabs>
        <w:suppressAutoHyphens/>
        <w:spacing w:before="100" w:after="10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Sposób kontaktu …………………………………………………………………………………………………………………..</w:t>
      </w:r>
    </w:p>
    <w:p w14:paraId="1A920C1F" w14:textId="77777777" w:rsidR="00FC34DF" w:rsidRPr="003A1EF4" w:rsidRDefault="00FC34DF" w:rsidP="006B3067">
      <w:pPr>
        <w:pStyle w:val="Akapitzlist"/>
        <w:numPr>
          <w:ilvl w:val="0"/>
          <w:numId w:val="26"/>
        </w:numPr>
        <w:tabs>
          <w:tab w:val="left" w:pos="426"/>
        </w:tabs>
        <w:suppressAutoHyphens/>
        <w:spacing w:before="100" w:after="10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Integralną część oferty stanowią następujące dokumenty:</w:t>
      </w:r>
    </w:p>
    <w:p w14:paraId="6FE7BB7A" w14:textId="3FF2B10C" w:rsidR="00FC34DF" w:rsidRDefault="003A1EF4" w:rsidP="006B3067">
      <w:pPr>
        <w:pStyle w:val="Akapitzlist"/>
        <w:numPr>
          <w:ilvl w:val="0"/>
          <w:numId w:val="5"/>
        </w:numPr>
        <w:suppressAutoHyphens/>
        <w:spacing w:before="100" w:after="10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>
        <w:rPr>
          <w:rFonts w:asciiTheme="majorHAnsi" w:eastAsia="Times New Roman" w:hAnsiTheme="majorHAnsi" w:cstheme="majorHAnsi"/>
          <w:lang w:eastAsia="zh-CN"/>
        </w:rPr>
        <w:lastRenderedPageBreak/>
        <w:t>Załącznik nr 3 i 4 do SIWZ</w:t>
      </w:r>
    </w:p>
    <w:p w14:paraId="20B681F7" w14:textId="5290B19C" w:rsidR="003A1EF4" w:rsidRDefault="003A1EF4" w:rsidP="006B3067">
      <w:pPr>
        <w:pStyle w:val="Akapitzlist"/>
        <w:numPr>
          <w:ilvl w:val="0"/>
          <w:numId w:val="5"/>
        </w:numPr>
        <w:suppressAutoHyphens/>
        <w:spacing w:before="100" w:after="10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  <w:r>
        <w:rPr>
          <w:rFonts w:asciiTheme="majorHAnsi" w:eastAsia="Times New Roman" w:hAnsiTheme="majorHAnsi" w:cstheme="majorHAnsi"/>
          <w:lang w:eastAsia="zh-CN"/>
        </w:rPr>
        <w:t>…………………………………………………….</w:t>
      </w:r>
    </w:p>
    <w:p w14:paraId="13FA7CCD" w14:textId="77777777" w:rsidR="00AA0912" w:rsidRDefault="00AA0912" w:rsidP="006B3067">
      <w:pPr>
        <w:pStyle w:val="Akapitzlist"/>
        <w:suppressAutoHyphens/>
        <w:spacing w:before="100" w:after="100" w:line="276" w:lineRule="auto"/>
        <w:jc w:val="both"/>
        <w:rPr>
          <w:rFonts w:asciiTheme="majorHAnsi" w:eastAsia="Times New Roman" w:hAnsiTheme="majorHAnsi" w:cstheme="majorHAnsi"/>
          <w:lang w:eastAsia="zh-CN"/>
        </w:rPr>
      </w:pPr>
    </w:p>
    <w:p w14:paraId="07829D8B" w14:textId="77777777" w:rsidR="00FC34DF" w:rsidRPr="003A1EF4" w:rsidRDefault="00FC34DF" w:rsidP="006B3067">
      <w:pPr>
        <w:suppressAutoHyphens/>
        <w:spacing w:before="100" w:after="100" w:line="276" w:lineRule="auto"/>
        <w:jc w:val="both"/>
        <w:rPr>
          <w:rFonts w:asciiTheme="majorHAnsi" w:eastAsia="Calibri Light" w:hAnsiTheme="majorHAnsi" w:cstheme="majorHAnsi"/>
          <w:vertAlign w:val="superscript"/>
          <w:lang w:eastAsia="zh-CN"/>
        </w:rPr>
      </w:pPr>
      <w:r w:rsidRPr="003A1EF4">
        <w:rPr>
          <w:rFonts w:asciiTheme="majorHAnsi" w:eastAsia="Times New Roman" w:hAnsiTheme="majorHAnsi" w:cstheme="majorHAnsi"/>
          <w:lang w:eastAsia="zh-CN"/>
        </w:rPr>
        <w:t>.........................................</w:t>
      </w:r>
      <w:r w:rsidRPr="003A1EF4">
        <w:rPr>
          <w:rFonts w:asciiTheme="majorHAnsi" w:eastAsia="Times New Roman" w:hAnsiTheme="majorHAnsi" w:cstheme="majorHAnsi"/>
          <w:lang w:eastAsia="zh-CN"/>
        </w:rPr>
        <w:br/>
      </w:r>
      <w:r w:rsidRPr="003A1EF4">
        <w:rPr>
          <w:rFonts w:asciiTheme="majorHAnsi" w:eastAsia="Times New Roman" w:hAnsiTheme="majorHAnsi" w:cstheme="majorHAnsi"/>
          <w:vertAlign w:val="superscript"/>
          <w:lang w:eastAsia="zh-CN"/>
        </w:rPr>
        <w:t>/miejscowość i data/</w:t>
      </w:r>
    </w:p>
    <w:p w14:paraId="38E29F35" w14:textId="77777777" w:rsidR="00BB1AEA" w:rsidRPr="003A1EF4" w:rsidRDefault="00FC34DF" w:rsidP="006B3067">
      <w:pPr>
        <w:spacing w:line="276" w:lineRule="auto"/>
        <w:jc w:val="right"/>
        <w:rPr>
          <w:rFonts w:asciiTheme="majorHAnsi" w:hAnsiTheme="majorHAnsi" w:cstheme="majorHAnsi"/>
        </w:rPr>
      </w:pPr>
      <w:r w:rsidRPr="003A1EF4">
        <w:rPr>
          <w:rFonts w:asciiTheme="majorHAnsi" w:eastAsia="Calibri Light" w:hAnsiTheme="majorHAnsi" w:cstheme="majorHAnsi"/>
          <w:b/>
          <w:bCs/>
          <w:vertAlign w:val="superscript"/>
          <w:lang w:eastAsia="zh-CN"/>
        </w:rPr>
        <w:t>…………………………</w:t>
      </w:r>
      <w:r w:rsidRPr="003A1EF4">
        <w:rPr>
          <w:rFonts w:asciiTheme="majorHAnsi" w:eastAsia="Times New Roman" w:hAnsiTheme="majorHAnsi" w:cstheme="majorHAnsi"/>
          <w:b/>
          <w:bCs/>
          <w:vertAlign w:val="superscript"/>
          <w:lang w:eastAsia="zh-CN"/>
        </w:rPr>
        <w:t>.……………………………………….</w:t>
      </w:r>
      <w:r w:rsidRPr="003A1EF4">
        <w:rPr>
          <w:rFonts w:asciiTheme="majorHAnsi" w:eastAsia="Times New Roman" w:hAnsiTheme="majorHAnsi" w:cstheme="majorHAnsi"/>
          <w:b/>
          <w:bCs/>
          <w:lang w:eastAsia="zh-CN"/>
        </w:rPr>
        <w:br/>
      </w:r>
      <w:r w:rsidR="000B2CFE" w:rsidRPr="003A1EF4">
        <w:rPr>
          <w:rFonts w:asciiTheme="majorHAnsi" w:eastAsia="Times New Roman" w:hAnsiTheme="majorHAnsi" w:cstheme="majorHAnsi"/>
          <w:bCs/>
          <w:vertAlign w:val="superscript"/>
          <w:lang w:eastAsia="zh-CN"/>
        </w:rPr>
        <w:t>/podpis/</w:t>
      </w:r>
    </w:p>
    <w:sectPr w:rsidR="00BB1AEA" w:rsidRPr="003A1EF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B3B310" w14:textId="77777777" w:rsidR="002420D1" w:rsidRDefault="002420D1" w:rsidP="00FC34DF">
      <w:pPr>
        <w:spacing w:after="0" w:line="240" w:lineRule="auto"/>
      </w:pPr>
      <w:r>
        <w:separator/>
      </w:r>
    </w:p>
  </w:endnote>
  <w:endnote w:type="continuationSeparator" w:id="0">
    <w:p w14:paraId="58062950" w14:textId="77777777" w:rsidR="002420D1" w:rsidRDefault="002420D1" w:rsidP="00FC3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TE1C8A9A8t00"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BIJB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7E8E9B" w14:textId="77777777" w:rsidR="002420D1" w:rsidRDefault="002420D1" w:rsidP="00FC34DF">
      <w:pPr>
        <w:spacing w:after="0" w:line="240" w:lineRule="auto"/>
      </w:pPr>
      <w:r>
        <w:separator/>
      </w:r>
    </w:p>
  </w:footnote>
  <w:footnote w:type="continuationSeparator" w:id="0">
    <w:p w14:paraId="7BB84CB7" w14:textId="77777777" w:rsidR="002420D1" w:rsidRDefault="002420D1" w:rsidP="00FC34DF">
      <w:pPr>
        <w:spacing w:after="0" w:line="240" w:lineRule="auto"/>
      </w:pPr>
      <w:r>
        <w:continuationSeparator/>
      </w:r>
    </w:p>
  </w:footnote>
  <w:footnote w:id="1">
    <w:p w14:paraId="34A2EA1C" w14:textId="77777777" w:rsidR="003C72AD" w:rsidRDefault="003C72AD" w:rsidP="003C72AD">
      <w:pPr>
        <w:pStyle w:val="Tekstprzypisudolnego"/>
        <w:ind w:left="142" w:hanging="142"/>
      </w:pPr>
      <w:r>
        <w:rPr>
          <w:rStyle w:val="Odwoanieprzypisudolnego"/>
          <w:sz w:val="16"/>
          <w:szCs w:val="16"/>
        </w:rPr>
        <w:footnoteRef/>
      </w:r>
      <w:r>
        <w:rPr>
          <w:sz w:val="16"/>
          <w:szCs w:val="16"/>
        </w:rPr>
        <w:t xml:space="preserve">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2">
    <w:p w14:paraId="24D8671F" w14:textId="0A671010" w:rsidR="003C72AD" w:rsidRPr="006E7F7D" w:rsidRDefault="003C72AD" w:rsidP="006E7F7D">
      <w:pPr>
        <w:pStyle w:val="Tekstprzypisudolnego"/>
        <w:ind w:left="142" w:hanging="142"/>
        <w:rPr>
          <w:sz w:val="16"/>
          <w:szCs w:val="16"/>
        </w:rPr>
      </w:pPr>
      <w:r>
        <w:rPr>
          <w:rStyle w:val="Odwoanieprzypisudolnego"/>
          <w:sz w:val="16"/>
          <w:szCs w:val="16"/>
        </w:rPr>
        <w:footnoteRef/>
      </w:r>
      <w:r>
        <w:rPr>
          <w:sz w:val="16"/>
          <w:szCs w:val="16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7D6A52" w14:textId="21F17CA5" w:rsidR="00D06183" w:rsidRPr="001D3FAF" w:rsidRDefault="001D3FAF">
    <w:pPr>
      <w:rPr>
        <w:rFonts w:ascii="Calibri Light" w:hAnsi="Calibri Light" w:cs="Calibri Light"/>
      </w:rPr>
    </w:pPr>
    <w:r w:rsidRPr="001D3FAF">
      <w:rPr>
        <w:rFonts w:ascii="Calibri Light" w:hAnsi="Calibri Light" w:cs="Calibri Light"/>
      </w:rPr>
      <w:t>Załącznik nr 3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20"/>
    <w:lvl w:ilvl="0">
      <w:start w:val="1"/>
      <w:numFmt w:val="decimal"/>
      <w:lvlText w:val="%1."/>
      <w:lvlJc w:val="left"/>
      <w:pPr>
        <w:tabs>
          <w:tab w:val="num" w:pos="719"/>
        </w:tabs>
        <w:ind w:left="719" w:hanging="360"/>
      </w:pPr>
    </w:lvl>
    <w:lvl w:ilvl="1">
      <w:start w:val="1"/>
      <w:numFmt w:val="lowerLetter"/>
      <w:lvlText w:val="%2."/>
      <w:lvlJc w:val="left"/>
      <w:pPr>
        <w:tabs>
          <w:tab w:val="num" w:pos="731"/>
        </w:tabs>
        <w:ind w:left="731" w:hanging="360"/>
      </w:pPr>
      <w:rPr>
        <w:rFonts w:ascii="Calibri Light" w:hAnsi="Calibri Light" w:cs="Calibri Ligh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</w:lvl>
    <w:lvl w:ilvl="3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</w:lvl>
    <w:lvl w:ilvl="4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</w:lvl>
    <w:lvl w:ilvl="5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</w:lvl>
    <w:lvl w:ilvl="6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</w:lvl>
    <w:lvl w:ilvl="7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</w:lvl>
    <w:lvl w:ilvl="8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</w:lvl>
  </w:abstractNum>
  <w:abstractNum w:abstractNumId="1">
    <w:nsid w:val="0000000D"/>
    <w:multiLevelType w:val="multilevel"/>
    <w:tmpl w:val="0000000D"/>
    <w:name w:val="WW8Num30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ascii="Arial Narrow" w:eastAsia="Times New Roman" w:hAnsi="Arial Narrow" w:cs="Times New Roman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>
        <w:rFonts w:cs="Times New Roman"/>
      </w:rPr>
    </w:lvl>
  </w:abstractNum>
  <w:abstractNum w:abstractNumId="2">
    <w:nsid w:val="00000010"/>
    <w:multiLevelType w:val="multilevel"/>
    <w:tmpl w:val="00000010"/>
    <w:name w:val="WW8Num3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hAnsi="Calibri Light" w:cs="Calibri Light"/>
        <w:b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nsid w:val="00000019"/>
    <w:multiLevelType w:val="singleLevel"/>
    <w:tmpl w:val="00000019"/>
    <w:name w:val="WW8Num4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libri Light" w:eastAsia="TTE1C8A9A8t00" w:hAnsi="Calibri Light" w:cs="Arial"/>
        <w:sz w:val="22"/>
        <w:szCs w:val="22"/>
      </w:rPr>
    </w:lvl>
  </w:abstractNum>
  <w:abstractNum w:abstractNumId="4">
    <w:nsid w:val="0000001C"/>
    <w:multiLevelType w:val="multilevel"/>
    <w:tmpl w:val="8EF60156"/>
    <w:name w:val="WW8Num4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 Light" w:eastAsia="Times New Roman" w:hAnsi="Calibri Light" w:cs="Aria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5A5630"/>
    <w:multiLevelType w:val="hybridMultilevel"/>
    <w:tmpl w:val="7A102C0A"/>
    <w:lvl w:ilvl="0" w:tplc="21EEFB74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0A297A"/>
    <w:multiLevelType w:val="hybridMultilevel"/>
    <w:tmpl w:val="C1C058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BE0556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5D3884"/>
    <w:multiLevelType w:val="hybridMultilevel"/>
    <w:tmpl w:val="098EDD3A"/>
    <w:lvl w:ilvl="0" w:tplc="55A035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46D76C9"/>
    <w:multiLevelType w:val="hybridMultilevel"/>
    <w:tmpl w:val="F59E739A"/>
    <w:lvl w:ilvl="0" w:tplc="2562AC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AB5F76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9407E2"/>
    <w:multiLevelType w:val="hybridMultilevel"/>
    <w:tmpl w:val="E4C874F6"/>
    <w:lvl w:ilvl="0" w:tplc="F8440B32">
      <w:start w:val="3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C26AF5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063472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543F07"/>
    <w:multiLevelType w:val="hybridMultilevel"/>
    <w:tmpl w:val="10443BEC"/>
    <w:lvl w:ilvl="0" w:tplc="845E7C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46F45F34">
      <w:start w:val="1"/>
      <w:numFmt w:val="decimal"/>
      <w:lvlText w:val="%4."/>
      <w:lvlJc w:val="left"/>
      <w:pPr>
        <w:ind w:left="3240" w:hanging="360"/>
      </w:pPr>
      <w:rPr>
        <w:sz w:val="22"/>
        <w:szCs w:val="22"/>
      </w:r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AE160D1"/>
    <w:multiLevelType w:val="hybridMultilevel"/>
    <w:tmpl w:val="1504A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1C0C6A"/>
    <w:multiLevelType w:val="hybridMultilevel"/>
    <w:tmpl w:val="29F272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315120"/>
    <w:multiLevelType w:val="hybridMultilevel"/>
    <w:tmpl w:val="F030EF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3B4904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AF32A7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DD065C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FD3BBA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9B0B19"/>
    <w:multiLevelType w:val="hybridMultilevel"/>
    <w:tmpl w:val="9A1497D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445E8E"/>
    <w:multiLevelType w:val="hybridMultilevel"/>
    <w:tmpl w:val="D17865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EE70C7"/>
    <w:multiLevelType w:val="hybridMultilevel"/>
    <w:tmpl w:val="829E66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046D1B"/>
    <w:multiLevelType w:val="hybridMultilevel"/>
    <w:tmpl w:val="5AA85F66"/>
    <w:lvl w:ilvl="0" w:tplc="5198AE0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ADF03B8"/>
    <w:multiLevelType w:val="hybridMultilevel"/>
    <w:tmpl w:val="4E94FB34"/>
    <w:lvl w:ilvl="0" w:tplc="99CCCF0A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1"/>
  </w:num>
  <w:num w:numId="7">
    <w:abstractNumId w:val="20"/>
  </w:num>
  <w:num w:numId="8">
    <w:abstractNumId w:val="15"/>
  </w:num>
  <w:num w:numId="9">
    <w:abstractNumId w:val="17"/>
  </w:num>
  <w:num w:numId="10">
    <w:abstractNumId w:val="22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23"/>
  </w:num>
  <w:num w:numId="14">
    <w:abstractNumId w:val="6"/>
  </w:num>
  <w:num w:numId="15">
    <w:abstractNumId w:val="16"/>
  </w:num>
  <w:num w:numId="16">
    <w:abstractNumId w:val="7"/>
  </w:num>
  <w:num w:numId="17">
    <w:abstractNumId w:val="13"/>
  </w:num>
  <w:num w:numId="18">
    <w:abstractNumId w:val="12"/>
  </w:num>
  <w:num w:numId="19">
    <w:abstractNumId w:val="19"/>
  </w:num>
  <w:num w:numId="20">
    <w:abstractNumId w:val="21"/>
  </w:num>
  <w:num w:numId="21">
    <w:abstractNumId w:val="10"/>
  </w:num>
  <w:num w:numId="22">
    <w:abstractNumId w:val="18"/>
  </w:num>
  <w:num w:numId="23">
    <w:abstractNumId w:val="25"/>
  </w:num>
  <w:num w:numId="24">
    <w:abstractNumId w:val="8"/>
  </w:num>
  <w:num w:numId="25">
    <w:abstractNumId w:val="14"/>
  </w:num>
  <w:num w:numId="26">
    <w:abstractNumId w:val="26"/>
  </w:num>
  <w:num w:numId="27">
    <w:abstractNumId w:val="24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4DF"/>
    <w:rsid w:val="00006A06"/>
    <w:rsid w:val="000160AE"/>
    <w:rsid w:val="00035B1C"/>
    <w:rsid w:val="000560B9"/>
    <w:rsid w:val="000B2CFE"/>
    <w:rsid w:val="000B2F19"/>
    <w:rsid w:val="000E44EB"/>
    <w:rsid w:val="000E6CA0"/>
    <w:rsid w:val="0012714B"/>
    <w:rsid w:val="0012720C"/>
    <w:rsid w:val="0013096C"/>
    <w:rsid w:val="00181F97"/>
    <w:rsid w:val="0018351E"/>
    <w:rsid w:val="001D3FAF"/>
    <w:rsid w:val="001E3480"/>
    <w:rsid w:val="001F50BB"/>
    <w:rsid w:val="0021072C"/>
    <w:rsid w:val="002202D4"/>
    <w:rsid w:val="00222023"/>
    <w:rsid w:val="002420D1"/>
    <w:rsid w:val="00287448"/>
    <w:rsid w:val="00287859"/>
    <w:rsid w:val="002A5E73"/>
    <w:rsid w:val="002B3019"/>
    <w:rsid w:val="00300C4F"/>
    <w:rsid w:val="00324D8A"/>
    <w:rsid w:val="00327661"/>
    <w:rsid w:val="0034051B"/>
    <w:rsid w:val="003425B3"/>
    <w:rsid w:val="00376BEE"/>
    <w:rsid w:val="00393448"/>
    <w:rsid w:val="003A1EF4"/>
    <w:rsid w:val="003C72AD"/>
    <w:rsid w:val="003F56B2"/>
    <w:rsid w:val="004034B5"/>
    <w:rsid w:val="00430C50"/>
    <w:rsid w:val="00431E06"/>
    <w:rsid w:val="00453C22"/>
    <w:rsid w:val="00482E40"/>
    <w:rsid w:val="004F2203"/>
    <w:rsid w:val="00510C40"/>
    <w:rsid w:val="00514F2E"/>
    <w:rsid w:val="00524AC8"/>
    <w:rsid w:val="005350FC"/>
    <w:rsid w:val="005358EA"/>
    <w:rsid w:val="005A750B"/>
    <w:rsid w:val="005B08B9"/>
    <w:rsid w:val="005B191A"/>
    <w:rsid w:val="005B51E5"/>
    <w:rsid w:val="0062552A"/>
    <w:rsid w:val="0064388F"/>
    <w:rsid w:val="006473EB"/>
    <w:rsid w:val="00655E34"/>
    <w:rsid w:val="00681EA4"/>
    <w:rsid w:val="00694780"/>
    <w:rsid w:val="006B09FD"/>
    <w:rsid w:val="006B3067"/>
    <w:rsid w:val="006E7F7D"/>
    <w:rsid w:val="007202AE"/>
    <w:rsid w:val="007428B7"/>
    <w:rsid w:val="00781EA9"/>
    <w:rsid w:val="007F2241"/>
    <w:rsid w:val="00860D71"/>
    <w:rsid w:val="008F74CF"/>
    <w:rsid w:val="009017E3"/>
    <w:rsid w:val="009450AA"/>
    <w:rsid w:val="009A281B"/>
    <w:rsid w:val="009B70F7"/>
    <w:rsid w:val="009D13CF"/>
    <w:rsid w:val="00A231B9"/>
    <w:rsid w:val="00A34D79"/>
    <w:rsid w:val="00A659C4"/>
    <w:rsid w:val="00A67867"/>
    <w:rsid w:val="00A779C9"/>
    <w:rsid w:val="00A95DE7"/>
    <w:rsid w:val="00AA0912"/>
    <w:rsid w:val="00AC3A49"/>
    <w:rsid w:val="00AD2E5F"/>
    <w:rsid w:val="00AE1C7C"/>
    <w:rsid w:val="00B3680C"/>
    <w:rsid w:val="00B75F8B"/>
    <w:rsid w:val="00B82970"/>
    <w:rsid w:val="00B91637"/>
    <w:rsid w:val="00BB1AEA"/>
    <w:rsid w:val="00C25D16"/>
    <w:rsid w:val="00C30516"/>
    <w:rsid w:val="00C74BB3"/>
    <w:rsid w:val="00D06183"/>
    <w:rsid w:val="00D4061C"/>
    <w:rsid w:val="00D44466"/>
    <w:rsid w:val="00D45262"/>
    <w:rsid w:val="00D5530B"/>
    <w:rsid w:val="00D70B60"/>
    <w:rsid w:val="00DD0B3B"/>
    <w:rsid w:val="00DF1AA3"/>
    <w:rsid w:val="00E013C4"/>
    <w:rsid w:val="00E0691D"/>
    <w:rsid w:val="00E25573"/>
    <w:rsid w:val="00E305FF"/>
    <w:rsid w:val="00E42DE5"/>
    <w:rsid w:val="00E66E68"/>
    <w:rsid w:val="00E67028"/>
    <w:rsid w:val="00E675B9"/>
    <w:rsid w:val="00E82AB7"/>
    <w:rsid w:val="00EC6E5D"/>
    <w:rsid w:val="00ED6621"/>
    <w:rsid w:val="00ED6683"/>
    <w:rsid w:val="00F11ACD"/>
    <w:rsid w:val="00F56CA5"/>
    <w:rsid w:val="00F60D05"/>
    <w:rsid w:val="00F800D4"/>
    <w:rsid w:val="00F848FB"/>
    <w:rsid w:val="00FA1B49"/>
    <w:rsid w:val="00FC34DF"/>
    <w:rsid w:val="00FD50F9"/>
    <w:rsid w:val="00FF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E64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6A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C3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34DF"/>
  </w:style>
  <w:style w:type="paragraph" w:styleId="Stopka">
    <w:name w:val="footer"/>
    <w:basedOn w:val="Normalny"/>
    <w:link w:val="StopkaZnak"/>
    <w:uiPriority w:val="99"/>
    <w:unhideWhenUsed/>
    <w:rsid w:val="00FC3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34DF"/>
  </w:style>
  <w:style w:type="paragraph" w:styleId="Akapitzlist">
    <w:name w:val="List Paragraph"/>
    <w:basedOn w:val="Normalny"/>
    <w:uiPriority w:val="34"/>
    <w:qFormat/>
    <w:rsid w:val="0018351E"/>
    <w:pPr>
      <w:ind w:left="720"/>
      <w:contextualSpacing/>
    </w:pPr>
  </w:style>
  <w:style w:type="table" w:styleId="Tabela-Siatka">
    <w:name w:val="Table Grid"/>
    <w:basedOn w:val="Standardowy"/>
    <w:uiPriority w:val="39"/>
    <w:rsid w:val="00340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72AD"/>
    <w:pPr>
      <w:spacing w:after="200" w:line="276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72AD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3C72AD"/>
    <w:rPr>
      <w:rFonts w:ascii="Times New Roman" w:hAnsi="Times New Roman" w:cs="Times New Roman" w:hint="default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3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3019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81EA4"/>
    <w:pPr>
      <w:widowControl w:val="0"/>
      <w:autoSpaceDE w:val="0"/>
      <w:autoSpaceDN w:val="0"/>
      <w:adjustRightInd w:val="0"/>
      <w:spacing w:after="0" w:line="240" w:lineRule="auto"/>
    </w:pPr>
    <w:rPr>
      <w:rFonts w:ascii="BABIJB+TimesNewRoman,Bold" w:eastAsia="Times New Roman" w:hAnsi="BABIJB+TimesNewRoman,Bold" w:cs="BABIJB+TimesNewRoman,Bold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6A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C3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C34DF"/>
  </w:style>
  <w:style w:type="paragraph" w:styleId="Stopka">
    <w:name w:val="footer"/>
    <w:basedOn w:val="Normalny"/>
    <w:link w:val="StopkaZnak"/>
    <w:uiPriority w:val="99"/>
    <w:unhideWhenUsed/>
    <w:rsid w:val="00FC34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C34DF"/>
  </w:style>
  <w:style w:type="paragraph" w:styleId="Akapitzlist">
    <w:name w:val="List Paragraph"/>
    <w:basedOn w:val="Normalny"/>
    <w:uiPriority w:val="34"/>
    <w:qFormat/>
    <w:rsid w:val="0018351E"/>
    <w:pPr>
      <w:ind w:left="720"/>
      <w:contextualSpacing/>
    </w:pPr>
  </w:style>
  <w:style w:type="table" w:styleId="Tabela-Siatka">
    <w:name w:val="Table Grid"/>
    <w:basedOn w:val="Standardowy"/>
    <w:uiPriority w:val="39"/>
    <w:rsid w:val="00340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C72AD"/>
    <w:pPr>
      <w:spacing w:after="200" w:line="276" w:lineRule="auto"/>
    </w:pPr>
    <w:rPr>
      <w:rFonts w:ascii="Calibri" w:eastAsia="Times New Roman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C72AD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3C72AD"/>
    <w:rPr>
      <w:rFonts w:ascii="Times New Roman" w:hAnsi="Times New Roman" w:cs="Times New Roman" w:hint="default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3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3019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681EA4"/>
    <w:pPr>
      <w:widowControl w:val="0"/>
      <w:autoSpaceDE w:val="0"/>
      <w:autoSpaceDN w:val="0"/>
      <w:adjustRightInd w:val="0"/>
      <w:spacing w:after="0" w:line="240" w:lineRule="auto"/>
    </w:pPr>
    <w:rPr>
      <w:rFonts w:ascii="BABIJB+TimesNewRoman,Bold" w:eastAsia="Times New Roman" w:hAnsi="BABIJB+TimesNewRoman,Bold" w:cs="BABIJB+TimesNewRoman,Bold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1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4</Pages>
  <Words>928</Words>
  <Characters>5571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Jaroszewska</dc:creator>
  <cp:keywords/>
  <dc:description/>
  <cp:lastModifiedBy>Beata Zyśk</cp:lastModifiedBy>
  <cp:revision>97</cp:revision>
  <dcterms:created xsi:type="dcterms:W3CDTF">2017-09-22T15:25:00Z</dcterms:created>
  <dcterms:modified xsi:type="dcterms:W3CDTF">2020-10-19T13:01:00Z</dcterms:modified>
</cp:coreProperties>
</file>